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49ed3" w14:textId="4d49e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Председателя Агентства Республики Казахстан по финансовому мониторингу от 6 января 2022 года № 3 "О некоторых вопросах прохождения службы в оперативно-следственных подразделениях органов по финансовому мониторингу (служба экономических расследований)"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Республики Казахстан по финансовому мониторингу от 18 марта 2022 года № 22. Зарегистрирован в Министерстве юстиции Республики Казахстан 24 марта 2022 года № 27191. Утратил силу приказом Председателя Агентства Республики Казахстан по финансовому мониторингу от 22 мая 2025 года № 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Председателя Агентства РК по финансовому мониторингу от 22.05.2025 </w:t>
      </w:r>
      <w:r>
        <w:rPr>
          <w:rFonts w:ascii="Times New Roman"/>
          <w:b w:val="false"/>
          <w:i w:val="false"/>
          <w:color w:val="ff0000"/>
          <w:sz w:val="28"/>
        </w:rPr>
        <w:t>№ 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48 Закона Республики Казахстан "О правоохранительной службе"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финансовому мониторингу от 6 января 2022 года № 3 "О некоторых вопросах прохождения службы в оперативно-следственных подразделениях органов по финансовому мониторингу" (зарегистрирован в Реестре государственной регистрации нормативных правовых актов под № 26493)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и условиях прохождения компьютерного тестирования сотрудника, подлежащего аттестации, на знание законодательства Республики Казахстан и логическое мышление, утвержденные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Нормативы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определению профессиональной пригодности сотрудников службы экономических расследований органов по финансовому мониторингу, утвержденные указанным приказом,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кадровой работы Агентства Республики Казахстан по финансовому мониторингу в установленном законодательством порядке обеспечить: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Агентства Республики Казахстан по финансовому мониторингу после дня его первого официального опубликования.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руководителя аппарата Агентства Республики Казахстан по финансовому мониторингу.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Агентства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финансовому мониторингу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Элиманов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финансовому мониторингу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марта 2022 года № 22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и условиям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прохождения компьютерного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тестирования сотрудника,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подлежащего аттестации,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знание законодательства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логическое мышление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сотрудников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экономических расследований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по финансовому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мониторингу</w:t>
            </w:r>
          </w:p>
        </w:tc>
      </w:tr>
    </w:tbl>
    <w:bookmarkStart w:name="z1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Программа тестирования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тестирования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категории должностей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должностей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нормативных правовых актов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вопросов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Пороговое значение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Тест на знание законодательства: 140 вопросов (140 минут):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аппарата центрального аппарата Агентства Республики Казахстан по финансовому мониторингу (далее - ЦА)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B-FM-1,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Казахстан;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70 % по каждому нормативному правовому акту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департамента, советник ЦА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B-FM-2,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руководителя департамента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B-FM-3,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управления, помощник ЦА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 FM -4,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руководителя управления ЦА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 FM -5,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территориального органа (далее - ТО)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 FMО-1,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 противодействии коррупции";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руководителя ТО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 FMО-2,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управления ТО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 FMО-3,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 правоохранительной службе";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руководителя управления, руководитель отдела ТО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 FMО-4.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процедурно-процессуальный кодекс Республики Казахстан;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"Об оперативно-розыскной деятельности";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 государственных секретах";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Уголовный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 Республики Казахстан;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Уголовно-процессуальный кодекс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Кодекс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таможенном регулировании в Республике Казахстан";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Кодекс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налогах и других обязательных платежах в бюджет" (Налоговый кодекс);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противодействии легализации (отмыванию) доходов, полученных преступным путем, и финансированию терроризма";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Этический кодекс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государственных служащих Республики Казахстан (Правил служебной этики государственных служащих), утвержденный Указом Президента Республики Казахстан от 29 декабря 2015 года № 153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Тест на знание законодательства: 110 вопросов (110 минут):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70 % по каждому нормативному правовому акту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Следователь по особо важным делам ЦА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Оперуполномоченный (дознаватель) по особо важным делам ЦА, главный криминалист ЦА,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Старший следователь ЦА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Старший оперуполномоченный (дознаватель) ЦА,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Старший криминалист ЦА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B-FM-6,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Следователь по особо важным делам ТО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Оперуполномоченный (дознаватель) по особо важным делам ТО, Главный криминалист ТО,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Старший следователь ТО,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Старший оперуполномоченный (дознаватель) ТО,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Старший криминалист ТО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B-FMО-5,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Казахстан;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Следователь ЦА,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Оперуполномоченный (дознаватель) ЦА,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Криминалист ЦА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B-FM-7.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Следователь ТО,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Оперуполномоченный (дознаватель) ТО,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Дознаватель ТО, Криминалист ТО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B-FMО-6.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 противодействии коррупции";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 правоохранительной службе";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процедурно-процессуальный кодекс Республики Казахстан;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"Об оперативно-розыскной деятельности";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 государственных секретах";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Уголовный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 Республики Казахстан;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Уголовно-процессуальный кодекс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Кодекс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таможенном регулировании в Республике Казахстан";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Кодекс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налогах и других обязательных платежах в бюджет" (Налоговый кодекс);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противодействии легализации (отмыванию) доходов, полученных преступным путем, и финансированию терроризма";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Этический кодекс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государственных служащих Республики Казахстан (Правил служебной этики государственных служащих), утвержденный Указом Президента Республики Казахстан от 29 декабря 2015 года № 153.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финансовому мониторингу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марта 2022 года № 22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финансовому мониторингу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2022 года №3</w:t>
            </w:r>
          </w:p>
        </w:tc>
      </w:tr>
    </w:tbl>
    <w:bookmarkStart w:name="z4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Нормативы по определению профессиональной пригодности сотрудников службы экономических расследований органов по финансовому мониторингу</w:t>
      </w:r>
    </w:p>
    <w:bookmarkEnd w:id="21"/>
    <w:bookmarkStart w:name="z4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2"/>
    <w:bookmarkStart w:name="z4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Профессиональная пригодность включает в себя: физическую и огневую подготовку, написание ЭССЕ и тестирование на определение IQ.</w:t>
      </w:r>
    </w:p>
    <w:bookmarkEnd w:id="23"/>
    <w:bookmarkStart w:name="z4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Выполнение нормативов по определению профессиональной пригодности сотрудников службы экономических расследований органов по финансовому мониторингу устанавливаются, согласно приложениям 1, 2 и 3 к настоящим Нормативам.</w:t>
      </w:r>
    </w:p>
    <w:bookmarkEnd w:id="24"/>
    <w:bookmarkStart w:name="z4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При определении профессиональной пригодности сотрудника учитываются суммарные баллы по каждому нормативу.</w:t>
      </w:r>
    </w:p>
    <w:bookmarkEnd w:id="25"/>
    <w:bookmarkStart w:name="z45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Условия и порядок проведения тестирования на определение IQ и написания эссе.</w:t>
      </w:r>
    </w:p>
    <w:bookmarkEnd w:id="26"/>
    <w:bookmarkStart w:name="z4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Тестирование на определение IQ основано на методике краткого ориентировочного, отборочного теста и предназначен для диагностики общего уровня интеллектуальных способностей сотрудника.</w:t>
      </w:r>
    </w:p>
    <w:bookmarkEnd w:id="27"/>
    <w:bookmarkStart w:name="z4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IQ предусматривает психодиагностику следующих параметров интеллекта:</w:t>
      </w:r>
    </w:p>
    <w:bookmarkEnd w:id="28"/>
    <w:bookmarkStart w:name="z4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способность к обобщению и анализу;</w:t>
      </w:r>
    </w:p>
    <w:bookmarkEnd w:id="29"/>
    <w:bookmarkStart w:name="z4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гибкость мышления;</w:t>
      </w:r>
    </w:p>
    <w:bookmarkEnd w:id="30"/>
    <w:bookmarkStart w:name="z5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скорость и точность восприятия материала;</w:t>
      </w:r>
    </w:p>
    <w:bookmarkEnd w:id="31"/>
    <w:bookmarkStart w:name="z5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грамотность.</w:t>
      </w:r>
    </w:p>
    <w:bookmarkEnd w:id="32"/>
    <w:bookmarkStart w:name="z5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Время тестирования на определение IQ составляет 20 минут.</w:t>
      </w:r>
    </w:p>
    <w:bookmarkEnd w:id="33"/>
    <w:bookmarkStart w:name="z5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Прохождение тестирования сотрудником производится на компьютере в присутствии членов аттестационной комиссий. </w:t>
      </w:r>
    </w:p>
    <w:bookmarkEnd w:id="34"/>
    <w:bookmarkStart w:name="z5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ЭССЕ это творческое сочинение, имеющее композиционную цельность и логическую последовательность.</w:t>
      </w:r>
    </w:p>
    <w:bookmarkEnd w:id="35"/>
    <w:bookmarkStart w:name="z5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написании ЭССЕ сотрудник выражает личное мнение по данной тематике, дополненное примерами.</w:t>
      </w:r>
    </w:p>
    <w:bookmarkEnd w:id="36"/>
    <w:bookmarkStart w:name="z5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Целью ЭССЕ является развитие умения сотрудника творчески осмысливать выбранную тему, выражать свое мнение и суждение по поставленной проблеме, аргументируя свою позицию.</w:t>
      </w:r>
    </w:p>
    <w:bookmarkEnd w:id="37"/>
    <w:bookmarkStart w:name="z5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Основными задачами написания ЭССЕ являются:</w:t>
      </w:r>
    </w:p>
    <w:bookmarkEnd w:id="38"/>
    <w:bookmarkStart w:name="z5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умение последовательно и логически верно передавать собственное суждение;</w:t>
      </w:r>
    </w:p>
    <w:bookmarkEnd w:id="39"/>
    <w:bookmarkStart w:name="z5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умение аргументировать соответствующую тему;</w:t>
      </w:r>
    </w:p>
    <w:bookmarkEnd w:id="40"/>
    <w:bookmarkStart w:name="z6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показать навыки критического мышления;</w:t>
      </w:r>
    </w:p>
    <w:bookmarkEnd w:id="41"/>
    <w:bookmarkStart w:name="z6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показать грамотное орфографическое, пунктуационное, стилистическое написание текста;</w:t>
      </w:r>
    </w:p>
    <w:bookmarkEnd w:id="42"/>
    <w:bookmarkStart w:name="z6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показать разнообразие словарного запаса.</w:t>
      </w:r>
    </w:p>
    <w:bookmarkEnd w:id="43"/>
    <w:bookmarkStart w:name="z6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Время для написания ЭССЕ составляет 30 минут.</w:t>
      </w:r>
    </w:p>
    <w:bookmarkEnd w:id="44"/>
    <w:bookmarkStart w:name="z6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ЭССЕ пишется сотрудником на компьютере в присутствии членов аттестационной комиссий. </w:t>
      </w:r>
    </w:p>
    <w:bookmarkEnd w:id="4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Нормативам по определению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профессиональной пригодности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сотрудников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экономических расследований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по финансовому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мониторингу</w:t>
            </w:r>
          </w:p>
        </w:tc>
      </w:tr>
    </w:tbl>
    <w:bookmarkStart w:name="z66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Нормативы по определению физической и огневой подготовки сотрудников службы экономических расследований органов по финансовому мониторингу</w:t>
      </w:r>
    </w:p>
    <w:bookmarkEnd w:id="46"/>
    <w:bookmarkStart w:name="z6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мужчин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упражнения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Возрастные группы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21-27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28-34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35-39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40-44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45-49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и старше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Бег 100 м (с)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отлично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хорошо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удовлетворительно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Сгибание и разгибание рук в упоре лежа (количество раз)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отлично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хорошо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удовлетворительно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Подтягивание (количество раз)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отлично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хорошо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удовлетворительно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женщин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упражнения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Возрастные группы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21-26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27-30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31-35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36-45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и старше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Бег 60 м (с)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отлично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хорошо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удовлетворительно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Подъем туловища из положения лежа на спине (количество раз)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отлично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хорошо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удовлетворительно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Сгибание и разгибание рук в упоре лежа (количество раз)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отлично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хорошо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удовлетворительно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</w:tbl>
    <w:bookmarkStart w:name="z6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</w:t>
      </w:r>
    </w:p>
    <w:bookmarkEnd w:id="48"/>
    <w:bookmarkStart w:name="z6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Условия выполнения упражнений по физической подготовке в следующем порядке:</w:t>
      </w:r>
    </w:p>
    <w:bookmarkEnd w:id="49"/>
    <w:bookmarkStart w:name="z7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бег на 100 метров проводится на беговой дорожке стадиона или на любой ровной местности;</w:t>
      </w:r>
    </w:p>
    <w:bookmarkEnd w:id="50"/>
    <w:bookmarkStart w:name="z7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сгибание и разгибание рук выполняется в упоре лежа – тело прямое, руки сгибать до касания грудью пола – для мужчин.</w:t>
      </w:r>
    </w:p>
    <w:bookmarkEnd w:id="51"/>
    <w:bookmarkStart w:name="z7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Для женщин допускается выполнение данного упражнения с колен.</w:t>
      </w:r>
    </w:p>
    <w:bookmarkEnd w:id="52"/>
    <w:bookmarkStart w:name="z7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Подтягивание на высокой перекладине выполняется из исходного положения на вис хватом сверху, не касаясь ногами пола (земли). Упражнение считается выполненным при пересечении подбородка грифа перекладины. Не разрешается отдыхать (останавливаться) в положении виса более 5 секунд и начинать подтягивание с раскачивания – для мужчин. </w:t>
      </w:r>
    </w:p>
    <w:bookmarkEnd w:id="53"/>
    <w:bookmarkStart w:name="z7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Подъем туловища выполняется из положения, лежа на спине, ноги согнуты в коленях под углом 90 градусов, кисти рук на плечах, стопы удерживаются партнером – для женщин.</w:t>
      </w:r>
    </w:p>
    <w:bookmarkEnd w:id="54"/>
    <w:bookmarkStart w:name="z7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неправильном выполнении упражнения дается команда "не считать" не более трех раз, после чего, тестируемый снимается с выполнения упражнения.</w:t>
      </w:r>
    </w:p>
    <w:bookmarkEnd w:id="55"/>
    <w:bookmarkStart w:name="z7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Стрельба (мужчины) осуществляется в следующем порядке:</w:t>
      </w:r>
    </w:p>
    <w:bookmarkEnd w:id="56"/>
    <w:bookmarkStart w:name="z7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цель: мишень с кругами (50х50) установленная на щите 75х75, на уровне глаз стреляющего;</w:t>
      </w:r>
    </w:p>
    <w:bookmarkEnd w:id="57"/>
    <w:bookmarkStart w:name="z7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дальность до цели: 15 метров;</w:t>
      </w:r>
    </w:p>
    <w:bookmarkEnd w:id="58"/>
    <w:bookmarkStart w:name="z7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боеприпасов: 6 (3 пробных, 3 зачетных);</w:t>
      </w:r>
    </w:p>
    <w:bookmarkEnd w:id="59"/>
    <w:bookmarkStart w:name="z8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положение для стрельбы: стоя с руки (допускается с двух рук);</w:t>
      </w:r>
    </w:p>
    <w:bookmarkEnd w:id="60"/>
    <w:bookmarkStart w:name="z8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время на стрельбу: не ограничено.</w:t>
      </w:r>
    </w:p>
    <w:bookmarkEnd w:id="61"/>
    <w:bookmarkStart w:name="z8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Оценочные показатели: 3 (три) попадания в мишень – "отлично", 2 (два) попадания – "хорошо" и 1 (одно) попадание – "удовлетворительно".</w:t>
      </w:r>
    </w:p>
    <w:bookmarkEnd w:id="62"/>
    <w:bookmarkStart w:name="z8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Оценка выставляется по лучшим результатам стрельб (пробных или зачетных).</w:t>
      </w:r>
    </w:p>
    <w:bookmarkEnd w:id="6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Нормативам по определению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профессиональной пригодности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сотрудников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экономических расследований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по финансовому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мониторингу</w:t>
            </w:r>
          </w:p>
        </w:tc>
      </w:tr>
    </w:tbl>
    <w:bookmarkStart w:name="z85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оценки эссе _____________________ (должность сотрудника) </w:t>
      </w:r>
      <w:r>
        <w:br/>
      </w:r>
      <w:r>
        <w:rPr>
          <w:rFonts w:ascii="Times New Roman"/>
          <w:b/>
          <w:i w:val="false"/>
          <w:color w:val="000000"/>
        </w:rPr>
        <w:t>____________________ (Фамилия имя и отчество (при наличии))</w:t>
      </w:r>
    </w:p>
    <w:bookmarkEnd w:id="64"/>
    <w:bookmarkStart w:name="z8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Тема эссе:____________________________________________________________</w:t>
      </w:r>
    </w:p>
    <w:bookmarkEnd w:id="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 имя и отчество (при наличии) экзаменатора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Грамотность и глубина знаний. Уровень профильных знаний.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Аналитика, аргументация и доказательная база. Синтез идей по решению проблемы.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Аргументационное решение кейса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Нестандартность мышления. Альтернативные и оригинальные пути решения задачи.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балл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</w:t>
            </w:r>
          </w:p>
          <w:bookmarkEnd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 имя и отчество экзаменатора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 экзаменатора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</w:t>
            </w:r>
          </w:p>
          <w:bookmarkEnd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 имя и отчество экзаменатора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 экзаменатора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</w:t>
            </w:r>
          </w:p>
          <w:bookmarkEnd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 имя и отчество экзаменатора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 экзаменатора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Итоговая оценка: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 из 20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Нормативам по определению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профессиональной пригодности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сотрудников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экономических расследований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по финансовому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мониторингу</w:t>
            </w:r>
          </w:p>
        </w:tc>
      </w:tr>
    </w:tbl>
    <w:bookmarkStart w:name="z9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значения прохождения IQ тестирований.</w:t>
      </w:r>
    </w:p>
    <w:bookmarkEnd w:id="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 правильных ответов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Баллы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IQ- тест </w:t>
            </w:r>
          </w:p>
          <w:bookmarkEnd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 0 до 50 баллов)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60% (0т 30 до 50)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50% (от 20 до 29)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38% (от 15 до 19)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28 % (от 7 до 14)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12% (от 0 до 6)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bookmarkStart w:name="z9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Критерии оценки написания ЭССЕ.</w:t>
      </w:r>
    </w:p>
    <w:bookmarkEnd w:id="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 оценки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Расшифровка балла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Грамотность и глубина знаний. Уровень профильных знаний.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балл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Неправильное понимание или отсутствие центральных компонентов задания. Многочисленные грамматическое ошибки.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балла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Плохое, поверхностное понимание проблемы. Кейс раскрытие в полной мере. Многочисленные грамматическое ошибки.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балла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понимание особенностей и направленности проблематики кейса. Эпизодическое использование знаний из профессиональной области. Встречаются эпизодические грамматические ошибки по всему тексту.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балла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Хорошее понимание особенностей и направленности проблематики кейса. Уместное использование знаний из профессиональной области. Небольшие грамматические ошибки и помарки.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баллов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Высокий уровень понимания предложенной информации. Принятие решения основано на взвешенном анализе изученной информации. Отличное обстоятельное использовании знаний из профессиональной области. Интегрируются знания и навыки из других областей знаний. Грамматических ошибок нет либо они незначительны.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Аналитика, аргументация и доказательная база. Синтез идей по решению проблемы.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балл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аргументации, содержание эссе не соответствует предложенной теме.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балла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Поверхностная или нерелевантная аргументация. Нет фокуса на предложенной теме\проблеме. Ситуацию видит разрозненно, фрагментировано.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балла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Предлагает некоторые аргументы. Фокус на предлагаемой теме сдвинут. Ситуацию видит разрозненно, может выявить очевидные тенденции и проблемы.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балла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Аргументированная доказательная база, но с небольшими замечаниями. Сохраняет четкий фокус на предлагаемой теме\проблемы. Демонстрирует способность целостно видеть ситуацию и устанавливать следственно-причинные связи, сопоставлять разрозненную информацию и устанавливать причинно-следственные связи, выявлять неочевидные взаимосвязи проблемы.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баллов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Аргументированная доказательная база. Представлен критический анализ и доказательная база. Черский фокус на предлагаемой проблемы теме\проблеме. Демонстрирует способность целостно видеть ситуацию, системно сопоставлять разрозненную информацию и устанавливать причинно-следственную связи, выявлять неочевидные взаимосвязи проблемы.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Аргументационное решение кейса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балл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Идея непонятна, за-за крайнего слабого стиля, плохой формулировки предложений и\или отсутствия логической структуры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балла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 не понятен, идея прослеживается, но ей трудно следовать или понимать из-за слабого стиля, слабой или неясной формулировки предложений, структуры.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балла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 в большинстве случаев понятен, но идее трудно следовать или понимать из-за слабого стиля. Слабой или сложной формулировки, предложений, структуры.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балла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Сохранена целостность идей. Текст простой и ясный. Информация воспринимается легко и дает возможность оценить оригинальность полученных результатов.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баллов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Исключительная целостность идей. Текст предельно простой и ясный. Идеи сформулированы очень четки, информация восприниматься легко и дет возможность оценить оригинальность полученных результатов.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