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abab2" w14:textId="99aba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о Доме юношества</w:t>
      </w:r>
    </w:p>
    <w:p>
      <w:pPr>
        <w:spacing w:after="0"/>
        <w:ind w:left="0"/>
        <w:jc w:val="both"/>
      </w:pPr>
      <w:r>
        <w:rPr>
          <w:rFonts w:ascii="Times New Roman"/>
          <w:b w:val="false"/>
          <w:i w:val="false"/>
          <w:color w:val="000000"/>
          <w:sz w:val="28"/>
        </w:rPr>
        <w:t>Приказ Министра образования и науки Республики Казахстан от 17 марта 2022 года № 101. Зарегистрирован в Министерстве юстиции Республики Казахстан 19 марта 2022 года № 27180.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 Закона Республики Казахстан "О детских деревнях семейного типа и домах юношества"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Типовые правила</w:t>
      </w:r>
      <w:r>
        <w:rPr>
          <w:rFonts w:ascii="Times New Roman"/>
          <w:b w:val="false"/>
          <w:i w:val="false"/>
          <w:color w:val="000000"/>
          <w:sz w:val="28"/>
        </w:rPr>
        <w:t xml:space="preserve"> о Доме юношества.</w:t>
      </w:r>
    </w:p>
    <w:bookmarkEnd w:id="1"/>
    <w:bookmarkStart w:name="z6" w:id="2"/>
    <w:p>
      <w:pPr>
        <w:spacing w:after="0"/>
        <w:ind w:left="0"/>
        <w:jc w:val="both"/>
      </w:pPr>
      <w:r>
        <w:rPr>
          <w:rFonts w:ascii="Times New Roman"/>
          <w:b w:val="false"/>
          <w:i w:val="false"/>
          <w:color w:val="000000"/>
          <w:sz w:val="28"/>
        </w:rPr>
        <w:t>
      2.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образования и науки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и.о. министра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Каринова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и.о. министра</w:t>
            </w:r>
            <w:r>
              <w:br/>
            </w:r>
            <w:r>
              <w:rPr>
                <w:rFonts w:ascii="Times New Roman"/>
                <w:b w:val="false"/>
                <w:i w:val="false"/>
                <w:color w:val="000000"/>
                <w:sz w:val="20"/>
              </w:rPr>
              <w:t>от 17 марта 2022 года № 101</w:t>
            </w:r>
          </w:p>
        </w:tc>
      </w:tr>
    </w:tbl>
    <w:bookmarkStart w:name="z14" w:id="8"/>
    <w:p>
      <w:pPr>
        <w:spacing w:after="0"/>
        <w:ind w:left="0"/>
        <w:jc w:val="left"/>
      </w:pPr>
      <w:r>
        <w:rPr>
          <w:rFonts w:ascii="Times New Roman"/>
          <w:b/>
          <w:i w:val="false"/>
          <w:color w:val="000000"/>
        </w:rPr>
        <w:t xml:space="preserve"> Типовые правила о Доме юношества</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Типовые правила о Доме юношества (центр социальной адаптации) (далее – Дом юношества)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 Закона Республики Казахстан "О детских деревнях семейного типа и домах юношества" и с подпунктом 1) статьи 10 Закона Республики Казахстан "О государственных и социально ответственных услугах" (далее – Закон) и определяют порядок деятельности домов юношества независимо от их форм собственности и ведомственной подчиненности, а также порядок оказания государственной услуги "Прием документов и зачисление в Дома юношества.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1"/>
    <w:p>
      <w:pPr>
        <w:spacing w:after="0"/>
        <w:ind w:left="0"/>
        <w:jc w:val="left"/>
      </w:pPr>
      <w:r>
        <w:rPr>
          <w:rFonts w:ascii="Times New Roman"/>
          <w:b/>
          <w:i w:val="false"/>
          <w:color w:val="000000"/>
        </w:rPr>
        <w:t xml:space="preserve"> Глава 2. Порядок деятельности домов юношества</w:t>
      </w:r>
    </w:p>
    <w:bookmarkEnd w:id="11"/>
    <w:bookmarkStart w:name="z18" w:id="12"/>
    <w:p>
      <w:pPr>
        <w:spacing w:after="0"/>
        <w:ind w:left="0"/>
        <w:jc w:val="both"/>
      </w:pPr>
      <w:r>
        <w:rPr>
          <w:rFonts w:ascii="Times New Roman"/>
          <w:b w:val="false"/>
          <w:i w:val="false"/>
          <w:color w:val="000000"/>
          <w:sz w:val="28"/>
        </w:rPr>
        <w:t>
      2. По решению местных исполнительных органов Дом юношества создается и функционирует как самостоятельное юридическое лицо в форме государственного учреждения.</w:t>
      </w:r>
    </w:p>
    <w:bookmarkEnd w:id="12"/>
    <w:bookmarkStart w:name="z19" w:id="13"/>
    <w:p>
      <w:pPr>
        <w:spacing w:after="0"/>
        <w:ind w:left="0"/>
        <w:jc w:val="both"/>
      </w:pPr>
      <w:r>
        <w:rPr>
          <w:rFonts w:ascii="Times New Roman"/>
          <w:b w:val="false"/>
          <w:i w:val="false"/>
          <w:color w:val="000000"/>
          <w:sz w:val="28"/>
        </w:rPr>
        <w:t>
      3. Дом юношества обеспечивает условия для воспитания, получения образования, оказания помощи в выборе профессии и подготовки к самостоятельной жизни лиц, проходящих социальную адаптацию.</w:t>
      </w:r>
    </w:p>
    <w:bookmarkEnd w:id="13"/>
    <w:bookmarkStart w:name="z20" w:id="14"/>
    <w:p>
      <w:pPr>
        <w:spacing w:after="0"/>
        <w:ind w:left="0"/>
        <w:jc w:val="both"/>
      </w:pPr>
      <w:r>
        <w:rPr>
          <w:rFonts w:ascii="Times New Roman"/>
          <w:b w:val="false"/>
          <w:i w:val="false"/>
          <w:color w:val="000000"/>
          <w:sz w:val="28"/>
        </w:rPr>
        <w:t>
      4. Дом юношества взаимодействует с администрацией детской деревни, детского дома, школы-интерната для детей-сирот и детей, оставшихся без попечения родителей, органами опеки и попечительства, образования, с уполномоченными органами в области здравоохранения, социальной защиты населения, внутренних дел и другими организациями.</w:t>
      </w:r>
    </w:p>
    <w:bookmarkEnd w:id="14"/>
    <w:bookmarkStart w:name="z21" w:id="15"/>
    <w:p>
      <w:pPr>
        <w:spacing w:after="0"/>
        <w:ind w:left="0"/>
        <w:jc w:val="both"/>
      </w:pPr>
      <w:r>
        <w:rPr>
          <w:rFonts w:ascii="Times New Roman"/>
          <w:b w:val="false"/>
          <w:i w:val="false"/>
          <w:color w:val="000000"/>
          <w:sz w:val="28"/>
        </w:rPr>
        <w:t>
      Дом юношества, функционирующий как самостоятельное юридическое лицо, взаимодействует с органами опеки и попечительства, образования, с уполномоченными органами в области здравоохранения, социальной защиты населения, внутренних дел и другими организациями.</w:t>
      </w:r>
    </w:p>
    <w:bookmarkEnd w:id="15"/>
    <w:bookmarkStart w:name="z22" w:id="16"/>
    <w:p>
      <w:pPr>
        <w:spacing w:after="0"/>
        <w:ind w:left="0"/>
        <w:jc w:val="both"/>
      </w:pPr>
      <w:r>
        <w:rPr>
          <w:rFonts w:ascii="Times New Roman"/>
          <w:b w:val="false"/>
          <w:i w:val="false"/>
          <w:color w:val="000000"/>
          <w:sz w:val="28"/>
        </w:rPr>
        <w:t>
      5. Управление Домом юношества осуществляется администрацией детской деревни, детского дома, школы-интерната для детей-сирот и детей, оставшихся без попечения родителей, совместно с директором Дома юношества, назначаемым на должность и освобождаемым от должности учредителем по представлению администрации детской деревни, детского дома, школы-интерната для детей-сирот и детей, оставшихся без попечения родителей. Взаимодействие администрации детской деревни, детского дома, школы-интерната для детей-сирот и детей, оставшихся без попечения родителей, и директора Дома юношества определяется Уставом.</w:t>
      </w:r>
    </w:p>
    <w:bookmarkEnd w:id="16"/>
    <w:bookmarkStart w:name="z23" w:id="17"/>
    <w:p>
      <w:pPr>
        <w:spacing w:after="0"/>
        <w:ind w:left="0"/>
        <w:jc w:val="both"/>
      </w:pPr>
      <w:r>
        <w:rPr>
          <w:rFonts w:ascii="Times New Roman"/>
          <w:b w:val="false"/>
          <w:i w:val="false"/>
          <w:color w:val="000000"/>
          <w:sz w:val="28"/>
        </w:rPr>
        <w:t xml:space="preserve">
      Управление Домом юношества, функционирующим как самостоятельное юридическое лицо, осуществляется директором Дома юношества, назначаемый на должность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назначения на должности 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просвещения РК от 29.08.2025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8"/>
    <w:p>
      <w:pPr>
        <w:spacing w:after="0"/>
        <w:ind w:left="0"/>
        <w:jc w:val="both"/>
      </w:pPr>
      <w:r>
        <w:rPr>
          <w:rFonts w:ascii="Times New Roman"/>
          <w:b w:val="false"/>
          <w:i w:val="false"/>
          <w:color w:val="000000"/>
          <w:sz w:val="28"/>
        </w:rPr>
        <w:t>
      7. Зачисление в Дом юношества при детской деревне, детском доме, школе-интернате для детей-сирот и детей, оставшихся без попечения родителей, производится приказом руководителя этой организации.</w:t>
      </w:r>
    </w:p>
    <w:bookmarkEnd w:id="18"/>
    <w:bookmarkStart w:name="z31" w:id="19"/>
    <w:p>
      <w:pPr>
        <w:spacing w:after="0"/>
        <w:ind w:left="0"/>
        <w:jc w:val="both"/>
      </w:pPr>
      <w:r>
        <w:rPr>
          <w:rFonts w:ascii="Times New Roman"/>
          <w:b w:val="false"/>
          <w:i w:val="false"/>
          <w:color w:val="000000"/>
          <w:sz w:val="28"/>
        </w:rPr>
        <w:t>
      Зачисление в Дом юношества, функционирующий как самостоятельное юридическое лицо, производится приказом директора Дома юношества.</w:t>
      </w:r>
    </w:p>
    <w:bookmarkEnd w:id="19"/>
    <w:bookmarkStart w:name="z32" w:id="20"/>
    <w:p>
      <w:pPr>
        <w:spacing w:after="0"/>
        <w:ind w:left="0"/>
        <w:jc w:val="both"/>
      </w:pPr>
      <w:r>
        <w:rPr>
          <w:rFonts w:ascii="Times New Roman"/>
          <w:b w:val="false"/>
          <w:i w:val="false"/>
          <w:color w:val="000000"/>
          <w:sz w:val="28"/>
        </w:rPr>
        <w:t>
      8. При зачислении воспитанника детских деревень или выпускника детских домов, школ-интернатов для детей-сирот и детей, оставшихся без попечения родителей, в возрасте от шестнадцати до двадцати трех лет, для прохождения социальной адаптации администрация Дома юношества знакомит его с Правилами проживания в Доме юношества, с его правами и обязанностями.</w:t>
      </w:r>
    </w:p>
    <w:bookmarkEnd w:id="20"/>
    <w:bookmarkStart w:name="z33" w:id="21"/>
    <w:p>
      <w:pPr>
        <w:spacing w:after="0"/>
        <w:ind w:left="0"/>
        <w:jc w:val="both"/>
      </w:pPr>
      <w:r>
        <w:rPr>
          <w:rFonts w:ascii="Times New Roman"/>
          <w:b w:val="false"/>
          <w:i w:val="false"/>
          <w:color w:val="000000"/>
          <w:sz w:val="28"/>
        </w:rPr>
        <w:t>
      9. Интересы лиц в возрасте от шестнадцати до восемнадцати лет, проходящих социальную адаптацию в Доме юношества при детской деревне, Детском доме, школе-интернате для детей-сирот и детей, оставшихся без попечения родителей, представляет и защищает администрация этих организаций.</w:t>
      </w:r>
    </w:p>
    <w:bookmarkEnd w:id="21"/>
    <w:bookmarkStart w:name="z34" w:id="22"/>
    <w:p>
      <w:pPr>
        <w:spacing w:after="0"/>
        <w:ind w:left="0"/>
        <w:jc w:val="both"/>
      </w:pPr>
      <w:r>
        <w:rPr>
          <w:rFonts w:ascii="Times New Roman"/>
          <w:b w:val="false"/>
          <w:i w:val="false"/>
          <w:color w:val="000000"/>
          <w:sz w:val="28"/>
        </w:rPr>
        <w:t>
      10. Лица, проходящие социальную адаптацию в возрасте от шестнадцати до восемнадцати лет, самостоятельно распоряжаются своим заработком, стипендией, пособиями, другими социальными выплатами и созданными ими объектами права интеллектуальной собственности, а также совершают мелкие бытовые сделки.</w:t>
      </w:r>
    </w:p>
    <w:bookmarkEnd w:id="22"/>
    <w:bookmarkStart w:name="z35" w:id="23"/>
    <w:p>
      <w:pPr>
        <w:spacing w:after="0"/>
        <w:ind w:left="0"/>
        <w:jc w:val="both"/>
      </w:pPr>
      <w:r>
        <w:rPr>
          <w:rFonts w:ascii="Times New Roman"/>
          <w:b w:val="false"/>
          <w:i w:val="false"/>
          <w:color w:val="000000"/>
          <w:sz w:val="28"/>
        </w:rPr>
        <w:t>
      11. При наличии достаточных оснований орган опеки и попечительства может ограничить или лишить лиц, проходящих социальную адаптацию, права самостоятельного распоряжения своим заработком, стипендией, иными доходами и созданными им объектами права интеллектуальной собственности.</w:t>
      </w:r>
    </w:p>
    <w:bookmarkEnd w:id="23"/>
    <w:bookmarkStart w:name="z36" w:id="24"/>
    <w:p>
      <w:pPr>
        <w:spacing w:after="0"/>
        <w:ind w:left="0"/>
        <w:jc w:val="both"/>
      </w:pPr>
      <w:r>
        <w:rPr>
          <w:rFonts w:ascii="Times New Roman"/>
          <w:b w:val="false"/>
          <w:i w:val="false"/>
          <w:color w:val="000000"/>
          <w:sz w:val="28"/>
        </w:rPr>
        <w:t xml:space="preserve">
      12. Права и обязанности лиц, проходящих социальную адаптацию, определяются на основании </w:t>
      </w:r>
      <w:r>
        <w:rPr>
          <w:rFonts w:ascii="Times New Roman"/>
          <w:b w:val="false"/>
          <w:i w:val="false"/>
          <w:color w:val="000000"/>
          <w:sz w:val="28"/>
        </w:rPr>
        <w:t>Типового договора</w:t>
      </w:r>
      <w:r>
        <w:rPr>
          <w:rFonts w:ascii="Times New Roman"/>
          <w:b w:val="false"/>
          <w:i w:val="false"/>
          <w:color w:val="000000"/>
          <w:sz w:val="28"/>
        </w:rPr>
        <w:t xml:space="preserve"> о содержании в Доме юношества, заключенного между администрацией детской деревни, детским домом и школой-интернатом для детей-сирот и детей, оставшихся без попечения родителей, и воспитанником детских деревень или выпускником детских домов, школ-интернатов для детей-сирот и детей, оставшихся без попечения родителей, в возрасте от шестнадцати до двадцати трех лет), утвержденного приказом Министра образования и науки Республики Казахстан от 18 июля 2001 года № 583 "Об утверждении нормативных правовых актов, регламентирующих деятельность детских деревень семейного типа и домов юношества" (зарегистрирован в Реестре государственной регистрации нормативных правовых актов под № 1629).</w:t>
      </w:r>
    </w:p>
    <w:bookmarkEnd w:id="24"/>
    <w:bookmarkStart w:name="z37" w:id="25"/>
    <w:p>
      <w:pPr>
        <w:spacing w:after="0"/>
        <w:ind w:left="0"/>
        <w:jc w:val="both"/>
      </w:pPr>
      <w:r>
        <w:rPr>
          <w:rFonts w:ascii="Times New Roman"/>
          <w:b w:val="false"/>
          <w:i w:val="false"/>
          <w:color w:val="000000"/>
          <w:sz w:val="28"/>
        </w:rPr>
        <w:t>
      Права и обязанности лиц, проходящих социальную адаптацию в Доме юношества, функционирующем как самостоятельное юридическое лицо, определяются на основании договора о содержании в Доме юношества, заключенного между администрацией Дома юношества и воспитанником детской деревни или выпускником детских домов, школ-интернатов для детей-сирот и детей, оставшихся без попечения родителей.</w:t>
      </w:r>
    </w:p>
    <w:bookmarkEnd w:id="25"/>
    <w:bookmarkStart w:name="z38" w:id="26"/>
    <w:p>
      <w:pPr>
        <w:spacing w:after="0"/>
        <w:ind w:left="0"/>
        <w:jc w:val="left"/>
      </w:pPr>
      <w:r>
        <w:rPr>
          <w:rFonts w:ascii="Times New Roman"/>
          <w:b/>
          <w:i w:val="false"/>
          <w:color w:val="000000"/>
        </w:rPr>
        <w:t xml:space="preserve"> Глава 3. Порядок оказания государственной услуги</w:t>
      </w:r>
    </w:p>
    <w:bookmarkEnd w:id="26"/>
    <w:p>
      <w:pPr>
        <w:spacing w:after="0"/>
        <w:ind w:left="0"/>
        <w:jc w:val="both"/>
      </w:pPr>
      <w:r>
        <w:rPr>
          <w:rFonts w:ascii="Times New Roman"/>
          <w:b w:val="false"/>
          <w:i w:val="false"/>
          <w:color w:val="ff0000"/>
          <w:sz w:val="28"/>
        </w:rPr>
        <w:t xml:space="preserve">
      Сноска. Правила дополнены главой 3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27"/>
    <w:p>
      <w:pPr>
        <w:spacing w:after="0"/>
        <w:ind w:left="0"/>
        <w:jc w:val="both"/>
      </w:pPr>
      <w:r>
        <w:rPr>
          <w:rFonts w:ascii="Times New Roman"/>
          <w:b w:val="false"/>
          <w:i w:val="false"/>
          <w:color w:val="000000"/>
          <w:sz w:val="28"/>
        </w:rPr>
        <w:t xml:space="preserve">
      13. Подача документов и зачисление в Дом юношества осуществляется в соответствии с Перечнем основных требований к оказанию государственной услуги "Прием документов и зачисление в Дома юношества"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7"/>
    <w:bookmarkStart w:name="z40" w:id="28"/>
    <w:p>
      <w:pPr>
        <w:spacing w:after="0"/>
        <w:ind w:left="0"/>
        <w:jc w:val="both"/>
      </w:pPr>
      <w:r>
        <w:rPr>
          <w:rFonts w:ascii="Times New Roman"/>
          <w:b w:val="false"/>
          <w:i w:val="false"/>
          <w:color w:val="000000"/>
          <w:sz w:val="28"/>
        </w:rPr>
        <w:t>
      14. Государственная услуга "Прием документов и зачисление в Дом юношества" оказывается домами юношествами (далее – услугодатель) воспитанникам детских деревень семейного типа и выпускникам центров поддержки детей, нуждающихся в специальных социальных услугах, в возрасте от шестнадцати до двадцати трех лет, за исключением лиц, имеющих психоневрологические заболевания (далее – услугополучатели).</w:t>
      </w:r>
    </w:p>
    <w:bookmarkEnd w:id="28"/>
    <w:p>
      <w:pPr>
        <w:spacing w:after="0"/>
        <w:ind w:left="0"/>
        <w:jc w:val="both"/>
      </w:pPr>
      <w:r>
        <w:rPr>
          <w:rFonts w:ascii="Times New Roman"/>
          <w:b w:val="false"/>
          <w:i w:val="false"/>
          <w:color w:val="000000"/>
          <w:sz w:val="28"/>
        </w:rPr>
        <w:t xml:space="preserve">
      Для подачи документов и зачисления в Дома юношества услугополучатели обращаются услугодателю с заявлением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Start w:name="z41" w:id="29"/>
    <w:p>
      <w:pPr>
        <w:spacing w:after="0"/>
        <w:ind w:left="0"/>
        <w:jc w:val="both"/>
      </w:pPr>
      <w:r>
        <w:rPr>
          <w:rFonts w:ascii="Times New Roman"/>
          <w:b w:val="false"/>
          <w:i w:val="false"/>
          <w:color w:val="000000"/>
          <w:sz w:val="28"/>
        </w:rPr>
        <w:t xml:space="preserve">
      15. Услугодатель в течение 1 (одного) рабочего дня принимает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9"/>
    <w:bookmarkStart w:name="z570" w:id="30"/>
    <w:p>
      <w:pPr>
        <w:spacing w:after="0"/>
        <w:ind w:left="0"/>
        <w:jc w:val="both"/>
      </w:pPr>
      <w:r>
        <w:rPr>
          <w:rFonts w:ascii="Times New Roman"/>
          <w:b w:val="false"/>
          <w:i w:val="false"/>
          <w:color w:val="000000"/>
          <w:sz w:val="28"/>
        </w:rPr>
        <w:t>
      День приема документов не входит в срок оказания государственной услуги.</w:t>
      </w:r>
    </w:p>
    <w:bookmarkEnd w:id="30"/>
    <w:bookmarkStart w:name="z571" w:id="31"/>
    <w:p>
      <w:pPr>
        <w:spacing w:after="0"/>
        <w:ind w:left="0"/>
        <w:jc w:val="both"/>
      </w:pPr>
      <w:r>
        <w:rPr>
          <w:rFonts w:ascii="Times New Roman"/>
          <w:b w:val="false"/>
          <w:i w:val="false"/>
          <w:color w:val="000000"/>
          <w:sz w:val="28"/>
        </w:rPr>
        <w:t xml:space="preserve">
      Сведения о документах, удостоверяющих личность,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услугодатель получает из соответствующих государственных цифровых систем через шлюз "цифрового правительства".</w:t>
      </w:r>
    </w:p>
    <w:bookmarkEnd w:id="31"/>
    <w:bookmarkStart w:name="z572" w:id="32"/>
    <w:p>
      <w:pPr>
        <w:spacing w:after="0"/>
        <w:ind w:left="0"/>
        <w:jc w:val="both"/>
      </w:pPr>
      <w:r>
        <w:rPr>
          <w:rFonts w:ascii="Times New Roman"/>
          <w:b w:val="false"/>
          <w:i w:val="false"/>
          <w:color w:val="000000"/>
          <w:sz w:val="28"/>
        </w:rPr>
        <w:t>
      Услугодатель получает согласие у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bookmarkEnd w:id="32"/>
    <w:bookmarkStart w:name="z573" w:id="33"/>
    <w:p>
      <w:pPr>
        <w:spacing w:after="0"/>
        <w:ind w:left="0"/>
        <w:jc w:val="both"/>
      </w:pPr>
      <w:r>
        <w:rPr>
          <w:rFonts w:ascii="Times New Roman"/>
          <w:b w:val="false"/>
          <w:i w:val="false"/>
          <w:color w:val="000000"/>
          <w:sz w:val="28"/>
        </w:rPr>
        <w:t>
      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33"/>
    <w:bookmarkStart w:name="z574" w:id="34"/>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16. По итогам проверки документов услугодатель в течение 4 (четыре) рабочих дней выносит приказ о зачислении услугополучателя в Дом юношества и уведомление о заключении договора о содержании в Доме юношества.</w:t>
      </w:r>
    </w:p>
    <w:bookmarkEnd w:id="35"/>
    <w:p>
      <w:pPr>
        <w:spacing w:after="0"/>
        <w:ind w:left="0"/>
        <w:jc w:val="both"/>
      </w:pPr>
      <w:r>
        <w:rPr>
          <w:rFonts w:ascii="Times New Roman"/>
          <w:b w:val="false"/>
          <w:i w:val="false"/>
          <w:color w:val="000000"/>
          <w:sz w:val="28"/>
        </w:rPr>
        <w:t>
      Уведомление о заключении договора о содержании в Доме юношества.</w:t>
      </w:r>
    </w:p>
    <w:p>
      <w:pPr>
        <w:spacing w:after="0"/>
        <w:ind w:left="0"/>
        <w:jc w:val="both"/>
      </w:pPr>
      <w:r>
        <w:rPr>
          <w:rFonts w:ascii="Times New Roman"/>
          <w:b w:val="false"/>
          <w:i w:val="false"/>
          <w:color w:val="000000"/>
          <w:sz w:val="28"/>
        </w:rPr>
        <w:t>
      выдается через канцелярию услугодателя нарочно.</w:t>
      </w:r>
    </w:p>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по основаниям, указанным в пункте 9 перечень основных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 РК.</w:t>
      </w:r>
    </w:p>
    <w:p>
      <w:pPr>
        <w:spacing w:after="0"/>
        <w:ind w:left="0"/>
        <w:jc w:val="both"/>
      </w:pPr>
      <w:r>
        <w:rPr>
          <w:rFonts w:ascii="Times New Roman"/>
          <w:b w:val="false"/>
          <w:i w:val="false"/>
          <w:color w:val="000000"/>
          <w:sz w:val="28"/>
        </w:rPr>
        <w:t>
      По результатам заслушивания услугодатель в течение 2 (двух) рабочих дней направляет решение либо мотивированный отказ в оказании государственной услуги услугополучателю.</w:t>
      </w:r>
    </w:p>
    <w:bookmarkStart w:name="z43" w:id="36"/>
    <w:p>
      <w:pPr>
        <w:spacing w:after="0"/>
        <w:ind w:left="0"/>
        <w:jc w:val="both"/>
      </w:pPr>
      <w:r>
        <w:rPr>
          <w:rFonts w:ascii="Times New Roman"/>
          <w:b w:val="false"/>
          <w:i w:val="false"/>
          <w:color w:val="000000"/>
          <w:sz w:val="28"/>
        </w:rPr>
        <w:t>
      17. Общий срок рассмотрения документов и получения уведомления о заключении договора о содержании в Доме юношества составляет 5 (пять) рабочих дней.</w:t>
      </w:r>
    </w:p>
    <w:bookmarkEnd w:id="36"/>
    <w:bookmarkStart w:name="z44" w:id="37"/>
    <w:p>
      <w:pPr>
        <w:spacing w:after="0"/>
        <w:ind w:left="0"/>
        <w:jc w:val="both"/>
      </w:pPr>
      <w:r>
        <w:rPr>
          <w:rFonts w:ascii="Times New Roman"/>
          <w:b w:val="false"/>
          <w:i w:val="false"/>
          <w:color w:val="000000"/>
          <w:sz w:val="28"/>
        </w:rPr>
        <w:t xml:space="preserve">
      18.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 w:id="3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в процессе оказания государственной услуги</w:t>
      </w:r>
    </w:p>
    <w:bookmarkEnd w:id="38"/>
    <w:p>
      <w:pPr>
        <w:spacing w:after="0"/>
        <w:ind w:left="0"/>
        <w:jc w:val="both"/>
      </w:pPr>
      <w:r>
        <w:rPr>
          <w:rFonts w:ascii="Times New Roman"/>
          <w:b w:val="false"/>
          <w:i w:val="false"/>
          <w:color w:val="ff0000"/>
          <w:sz w:val="28"/>
        </w:rPr>
        <w:t xml:space="preserve">
      Сноска. Правила дополнены главой 4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6" w:id="39"/>
    <w:p>
      <w:pPr>
        <w:spacing w:after="0"/>
        <w:ind w:left="0"/>
        <w:jc w:val="both"/>
      </w:pPr>
      <w:r>
        <w:rPr>
          <w:rFonts w:ascii="Times New Roman"/>
          <w:b w:val="false"/>
          <w:i w:val="false"/>
          <w:color w:val="000000"/>
          <w:sz w:val="28"/>
        </w:rPr>
        <w:t>
      19.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39"/>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pPr>
        <w:spacing w:after="0"/>
        <w:ind w:left="0"/>
        <w:jc w:val="both"/>
      </w:pPr>
      <w:r>
        <w:rPr>
          <w:rFonts w:ascii="Times New Roman"/>
          <w:b w:val="false"/>
          <w:i w:val="false"/>
          <w:color w:val="000000"/>
          <w:sz w:val="28"/>
        </w:rPr>
        <w:t>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p>
      <w:pPr>
        <w:spacing w:after="0"/>
        <w:ind w:left="0"/>
        <w:jc w:val="both"/>
      </w:pPr>
      <w:r>
        <w:rPr>
          <w:rFonts w:ascii="Times New Roman"/>
          <w:b w:val="false"/>
          <w:i w:val="false"/>
          <w:color w:val="000000"/>
          <w:sz w:val="28"/>
        </w:rPr>
        <w:t>
      В случаях несогласия с решением принятом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w:t>
            </w:r>
            <w:r>
              <w:br/>
            </w:r>
            <w:r>
              <w:rPr>
                <w:rFonts w:ascii="Times New Roman"/>
                <w:b w:val="false"/>
                <w:i w:val="false"/>
                <w:color w:val="000000"/>
                <w:sz w:val="20"/>
              </w:rPr>
              <w:t>о Доме юношества</w:t>
            </w:r>
          </w:p>
        </w:tc>
      </w:tr>
    </w:tbl>
    <w:p>
      <w:pPr>
        <w:spacing w:after="0"/>
        <w:ind w:left="0"/>
        <w:jc w:val="both"/>
      </w:pPr>
      <w:r>
        <w:rPr>
          <w:rFonts w:ascii="Times New Roman"/>
          <w:b w:val="false"/>
          <w:i w:val="false"/>
          <w:color w:val="ff0000"/>
          <w:sz w:val="28"/>
        </w:rPr>
        <w:t xml:space="preserve">
      Сноска. Правила дополнены приложением 1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03.06.2026 </w:t>
      </w:r>
      <w:r>
        <w:rPr>
          <w:rFonts w:ascii="Times New Roman"/>
          <w:b w:val="false"/>
          <w:i w:val="false"/>
          <w:color w:val="ff0000"/>
          <w:sz w:val="28"/>
        </w:rPr>
        <w:t>№ 154-НҚ</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 к оказанию государственной услуги</w:t>
            </w:r>
          </w:p>
          <w:p>
            <w:pPr>
              <w:spacing w:after="20"/>
              <w:ind w:left="20"/>
              <w:jc w:val="both"/>
            </w:pPr>
            <w:r>
              <w:rPr>
                <w:rFonts w:ascii="Times New Roman"/>
                <w:b w:val="false"/>
                <w:i w:val="false"/>
                <w:color w:val="000000"/>
                <w:sz w:val="20"/>
              </w:rPr>
              <w:t>"Прием документов и зачисление в Дома юношества"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юношества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канцелярия услугодателей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подвидами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зачислении в Дом юношества либо мотивированный ответ об отказе в оказании государственной услуги, по основаниям, предусмотренных пунктом 10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услугодателей с 09.00 до 18.00 часов с перерывом на обед с 13.00 до 14.00 часов, за исключением выходных и праздничных дней, в соответствии с трудовым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40"/>
          <w:p>
            <w:pPr>
              <w:spacing w:after="20"/>
              <w:ind w:left="20"/>
              <w:jc w:val="both"/>
            </w:pPr>
            <w:r>
              <w:rPr>
                <w:rFonts w:ascii="Times New Roman"/>
                <w:b w:val="false"/>
                <w:i w:val="false"/>
                <w:color w:val="000000"/>
                <w:sz w:val="20"/>
              </w:rPr>
              <w:t>
1) заявления в произвольной форме;</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родителях (смерть родителей, ограничение или лишение их родительских прав, признание родителей безвестно отсутствующими, объявление их умершими, признание недееспособными, ограниченно дееспособными, отбывание родителями наказания в местах лишения свободы, розыск родителей, уклонение родителей от воспитания ребенка или от защиты его прав и интересов, в том числе при отказе родителей взять своего ребенка из воспитательного, лечебного и медико-социального учреждения стационарного типа, а также иные случаи отсутствия родительского попечения);</w:t>
            </w:r>
          </w:p>
          <w:p>
            <w:pPr>
              <w:spacing w:after="20"/>
              <w:ind w:left="20"/>
              <w:jc w:val="both"/>
            </w:pPr>
            <w:r>
              <w:rPr>
                <w:rFonts w:ascii="Times New Roman"/>
                <w:b w:val="false"/>
                <w:i w:val="false"/>
                <w:color w:val="000000"/>
                <w:sz w:val="20"/>
              </w:rPr>
              <w:t>
4) справка с места учебы или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4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Информацию о порядке и статусе оказания государственной услуги услугополучатель получает посредством Единого контакт-центра: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w:t>
            </w:r>
            <w:r>
              <w:br/>
            </w:r>
            <w:r>
              <w:rPr>
                <w:rFonts w:ascii="Times New Roman"/>
                <w:b w:val="false"/>
                <w:i w:val="false"/>
                <w:color w:val="000000"/>
                <w:sz w:val="20"/>
              </w:rPr>
              <w:t>о Доме юношества</w:t>
            </w:r>
            <w:r>
              <w:br/>
            </w:r>
            <w:r>
              <w:rPr>
                <w:rFonts w:ascii="Times New Roman"/>
                <w:b w:val="false"/>
                <w:i w:val="false"/>
                <w:color w:val="000000"/>
                <w:sz w:val="20"/>
              </w:rPr>
              <w:t>Форма</w:t>
            </w:r>
            <w:r>
              <w:br/>
            </w:r>
            <w:r>
              <w:rPr>
                <w:rFonts w:ascii="Times New Roman"/>
                <w:b w:val="false"/>
                <w:i w:val="false"/>
                <w:color w:val="000000"/>
                <w:sz w:val="20"/>
              </w:rPr>
              <w:t>Директору</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Дома юношества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 (при его</w:t>
            </w:r>
            <w:r>
              <w:br/>
            </w:r>
            <w:r>
              <w:rPr>
                <w:rFonts w:ascii="Times New Roman"/>
                <w:b w:val="false"/>
                <w:i w:val="false"/>
                <w:color w:val="000000"/>
                <w:sz w:val="20"/>
              </w:rPr>
              <w:t>наличии) воспитанника детской</w:t>
            </w:r>
            <w:r>
              <w:br/>
            </w:r>
            <w:r>
              <w:rPr>
                <w:rFonts w:ascii="Times New Roman"/>
                <w:b w:val="false"/>
                <w:i w:val="false"/>
                <w:color w:val="000000"/>
                <w:sz w:val="20"/>
              </w:rPr>
              <w:t>деревни семейного типа, центра</w:t>
            </w:r>
            <w:r>
              <w:br/>
            </w:r>
            <w:r>
              <w:rPr>
                <w:rFonts w:ascii="Times New Roman"/>
                <w:b w:val="false"/>
                <w:i w:val="false"/>
                <w:color w:val="000000"/>
                <w:sz w:val="20"/>
              </w:rPr>
              <w:t>поддержки детей, нуждающихся</w:t>
            </w:r>
            <w:r>
              <w:br/>
            </w:r>
            <w:r>
              <w:rPr>
                <w:rFonts w:ascii="Times New Roman"/>
                <w:b w:val="false"/>
                <w:i w:val="false"/>
                <w:color w:val="000000"/>
                <w:sz w:val="20"/>
              </w:rPr>
              <w:t>в специальных социальных услугах</w:t>
            </w:r>
            <w:r>
              <w:br/>
            </w:r>
            <w:r>
              <w:rPr>
                <w:rFonts w:ascii="Times New Roman"/>
                <w:b w:val="false"/>
                <w:i w:val="false"/>
                <w:color w:val="000000"/>
                <w:sz w:val="20"/>
              </w:rPr>
              <w:t>телефон: ___________________</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Правила дополнены приложением 2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зачислить меня 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"_______" ____________________ года рождения, в дом юношества для проживания, так как являюсь воспитанником детской деревни семейного типа, выпускником центра поддержки детей, нуждающихся в специальных социальных услугах (нужное подчеркнуть).</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получения государственной услуги "Прием документов и зачисление в Дома юношества",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p>
      <w:pPr>
        <w:spacing w:after="0"/>
        <w:ind w:left="0"/>
        <w:jc w:val="both"/>
      </w:pPr>
      <w:r>
        <w:rPr>
          <w:rFonts w:ascii="Times New Roman"/>
          <w:b w:val="false"/>
          <w:i w:val="false"/>
          <w:color w:val="000000"/>
          <w:sz w:val="28"/>
        </w:rPr>
        <w:t>
      "_______"____________________ __________________</w:t>
      </w:r>
    </w:p>
    <w:p>
      <w:pPr>
        <w:spacing w:after="0"/>
        <w:ind w:left="0"/>
        <w:jc w:val="both"/>
      </w:pPr>
      <w:r>
        <w:rPr>
          <w:rFonts w:ascii="Times New Roman"/>
          <w:b w:val="false"/>
          <w:i w:val="false"/>
          <w:color w:val="000000"/>
          <w:sz w:val="28"/>
        </w:rPr>
        <w:t xml:space="preserve">                     (дата)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