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f7e11" w14:textId="9af7e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10 марта 2022 года № 74. Зарегистрирован в Министерстве юстиции Республики Казахстан 19 марта 2022 года № 27179.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177 Экологического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марта 2022 года № 74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 (далее -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177 Экологического кодекса (далее – Кодекс) Республики Казахстан и определяют порядок отнесения категорий государственных служащих Комитета экологического регулирования и контроля Министерства экологии, геологии и природных ресурсов Республики Казахстан (далее – Комитет) и его территориальных органов к должностным лицам, осуществляющим государственный экологический контроль.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охраны окружающей среды - центральный исполнительный орган, осуществляющий руководство и межотраслевую координацию в области охраны окружающей среды и природопользования, а также его территориальные органы;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государственный экологический контроль - деятельность уполномоченного органа в пределах его компетенции, направленная на обеспечение соблюдения физическими и юридическими лицами требований законов Республики Казахстан, указов Президента Республики Казахстан и постановлений Правительства Республики Казахстан в области охраны окружающей среды.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Назначение и освобождение от должности должностных лиц, осуществляющих государственный экологический контроль,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(далее – Закон).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Назначение граждан на государственные должности и освобождение от государственных должностей государственных служащих осуществляются должностным лицом (органом), имеющим такое право в соответствии с должностными полномочиями, либо иным должностным лицом (органом), которому делегированы эти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Должностными лицами, осуществляющими государственный экологический контроль, являются государственные экологические инспектора Комитета и его территориальных органов.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Государственным экологическим контролем является деятельность уполномоченного органа в области охраны окружающей среды, направленная на обеспечение соблюдения физическим и юридическими лицами требований экологического законодательства Республики Казахстан. 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указанным в пункте 8 настоящих Правил, определяется уполномоченным органом в области охраны окружающей среды.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 должностным лицам, осуществляющим государственный экологический контроль относятся:</w:t>
      </w:r>
    </w:p>
    <w:bookmarkEnd w:id="21"/>
    <w:bookmarkStart w:name="z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главный государственный экологический инспектор Республики Казахстан, являющийся председателем Комитета;</w:t>
      </w:r>
    </w:p>
    <w:bookmarkEnd w:id="22"/>
    <w:bookmarkStart w:name="z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Главного государственного экологического инспектора Республики Казахстан, являющийся заместителем председателя Комитета;</w:t>
      </w:r>
    </w:p>
    <w:bookmarkEnd w:id="23"/>
    <w:bookmarkStart w:name="z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старшие государственные экологические инспекторы Республики Казахстан, являющиеся:</w:t>
      </w:r>
    </w:p>
    <w:bookmarkEnd w:id="24"/>
    <w:bookmarkStart w:name="z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управления государственного экологического контроля Комитета;</w:t>
      </w:r>
    </w:p>
    <w:bookmarkEnd w:id="25"/>
    <w:bookmarkStart w:name="z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управления государственного метролого-аналитического контроля;</w:t>
      </w:r>
    </w:p>
    <w:bookmarkEnd w:id="26"/>
    <w:bookmarkStart w:name="z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экспертами управления государственного экологического контроля Комитета;</w:t>
      </w:r>
    </w:p>
    <w:bookmarkEnd w:id="27"/>
    <w:bookmarkStart w:name="z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экспертами управления государственного метролого-аналитического контроля;</w:t>
      </w:r>
    </w:p>
    <w:bookmarkEnd w:id="28"/>
    <w:bookmarkStart w:name="z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государственные экологические инспекторы Республики Казахстан, являющиеся:</w:t>
      </w:r>
    </w:p>
    <w:bookmarkEnd w:id="29"/>
    <w:bookmarkStart w:name="z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экспертами управления государственного экологического контроля Комитета;</w:t>
      </w:r>
    </w:p>
    <w:bookmarkEnd w:id="30"/>
    <w:bookmarkStart w:name="z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экспертами управления государственного метролого-аналитического контроля Комитета;</w:t>
      </w:r>
    </w:p>
    <w:bookmarkEnd w:id="31"/>
    <w:bookmarkStart w:name="z6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главные государственные экологические инспекторы столицы, областей, городов республиканского значения, являются руководителями территориальных органов Комитета;</w:t>
      </w:r>
    </w:p>
    <w:bookmarkEnd w:id="32"/>
    <w:bookmarkStart w:name="z6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старшие государственные экологические инспекторы столицы, областей, городов республиканского значения, являющиеся: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заместителем руководителей территориальных органов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отдела государственного экологического контроля территориальных органов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отдела лабораторно-аналитического контроля территориальных органов Комитета;</w:t>
      </w:r>
    </w:p>
    <w:bookmarkStart w:name="z6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государственные экологические инспекторы столицы, областей, городов республиканского значения, являющиеся: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специалистами отдела государственного экологического контроля территориальных органов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специалистами отдела лабораторно-аналитического контроля территориальных органов Комитета;</w:t>
      </w:r>
    </w:p>
    <w:bookmarkStart w:name="z2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ведущими специалистами отдела государственного экологического контроля территориальных органов Комитета;</w:t>
      </w:r>
    </w:p>
    <w:bookmarkEnd w:id="35"/>
    <w:bookmarkStart w:name="z2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ведущими специалистами отдела лабораторно-аналитического контроля территориальных органов Комитета.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экологии и природных ресурсов РК от 21.05.2025 </w:t>
      </w:r>
      <w:r>
        <w:rPr>
          <w:rFonts w:ascii="Times New Roman"/>
          <w:b w:val="false"/>
          <w:i w:val="false"/>
          <w:color w:val="000000"/>
          <w:sz w:val="28"/>
        </w:rPr>
        <w:t>№ 134-Ө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экологии и природных ресурсов РК от 21.07.2026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марта 2022 года № 74</w:t>
            </w:r>
          </w:p>
        </w:tc>
      </w:tr>
    </w:tbl>
    <w:bookmarkStart w:name="z4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охраны окружающей среды Республики Казахстан от 24 февраля 2012 года № 41-Ө "Об утверждении Правил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контроль" (зарегистрирован в Реестре государственной регистрации нормативных правовых актов за № 7467).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охраны окружающей среды Республики Казахстан от 11 октября 2012 года № 304-Ө "Об утверждении Перечня должностей должностных лиц, имеющих право на ношение форменной одежды (без погон), Правил ношения форменной одежды (без погон) должностными лицами, осуществляющими государственный экологический контроль, и Образцов форменной одежды (без погон) и внесении изменений в приказ Министра охраны окружающей среды Республики Казахстан от 24 февраля 2012 года № 41-Ө "Об утверждении Правил отнесения категории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осуществляющий государственный экологический контроль" (зарегистрирован в Реестре государственной регистрации нормативных правовых № 8079).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окружающей среды и водных ресурсов Республики Казахстан от 16 января 2014 года № 7-Ө "О внесении изменения в приказ Министра охраны окружающей среды Республики Казахстан от 24 февраля 2012 года № 41-П "Об утверждении Правил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контроль" (зарегистрирован в Реестре государственной регистрации нормативных правовых № 9165).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приказов Министра охраны окружающей среды Республики Казахстан и Министра энергетики Республики Казахстан, в которые вносятся изменения, утвержденного приказом Министра энергетики Республики Казахстан от 21 декабря 2015 года № 731 "Об утверждении Перечня экологически опасных видов хозяйственной и иной деятельности" (зарегистрирован в Реестре государственной регистрации нормативных правовых № 12927).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Министра энергетики Республики Казахстан от 5 февраля 2016 года № 38 "О внесении изменений в некоторые приказы Министра охраны окружающей среды Республики Казахстан" (зарегистрирован в Реестре государственной регистрации нормативных правовых актов за № 13435).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27 февраля 2017 года № 72 "О внесении изменения в приказ Министра охраны окружающей среды Республики Казахстан от 24 февраля 2012 года № 41-Ө "Об утверждении Правил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контроль" (зарегистрирован в Реестре государственной регистрации нормативных правовых актов за № 14923).</w:t>
      </w:r>
    </w:p>
    <w:bookmarkEnd w:id="4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