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7e4df" w14:textId="e57e4d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по инвестициям и развитию Республики Казахстан от 19 января 2016 года № 15 "Об определении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15 марта 2022 года № 85/НҚ. Зарегистрирован в Министерстве юстиции Республики Казахстан 17 марта 2022 года № 27160. Утратил силу приказом Заместителя Премьер-Министра – Министра искусственного интеллекта и цифрового развития Республики Казахстан от 18 февраля 2026 года № 82/НҚ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утратил силу приказом Заместителя Премьер-Министра – Министра искусственного интеллекта и цифрового развития РК от 18.02.2026 </w:t>
      </w:r>
      <w:r>
        <w:rPr>
          <w:rFonts w:ascii="Times New Roman"/>
          <w:b w:val="false"/>
          <w:i w:val="false"/>
          <w:color w:val="ff0000"/>
          <w:sz w:val="28"/>
        </w:rPr>
        <w:t>№ 82/НҚ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19 января 2016 года № 15 "Об определении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сетей" (зарегистрирован в Реестре государственной регистрации нормативных правовых актов за № 13102)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политики и инфраструктуры в области связи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 приказа.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85/НҚ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января 2016 года № 15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сетей*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Администрация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Канцелярия Первого Президента Республики Казахстан – Елбасы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Сенат Парламента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Мажилис Парламента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Конституционный Совет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Верховный Суд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Канцелярия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Служба государственной охраны Республики Казахстан (выделенная сеть)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Счетный комитет по контролю за исполнением республиканского бюджета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избирательная комиссия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Генеральная прокуратура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национальной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Высшего Судебного Совета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делам государственной службы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противодействию коррупции (Антикоррупционная служба)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по защите и развитию конкуренции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образования и науки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индустрии и инфраструктурного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обороны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информации и общественного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по чрезвычайным ситуациям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центр по правам человека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Аппараты акимов областей, городов республиканского и районного значения, села, поселков и сельских округов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Аппараты маслихатов областей, городов республиканского и районного значения, села, поселков и сельских округов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 *включая ведомства, территориальные органы, организации и государственные учреждения, находящиеся в ведении государственных и местных исполнительных, центральных исполнительных и государственных избирательных органов; местные и другие суды, учреждаемые законодательством Республики Казахстан; субъекты квазигосударственного сектора и юридические лица, оказывающие государственные услуги согласно законодательству Республики Казахстан; субъекты информатизации осуществляющие деятельность или вступающие в правоотношения в сфере информатизации, а также участвующие в функционировании и использующие электронные информационные ресурсы и информационные системы государственных органов по согласованию с государственными органами – собственниками; юридические лица являющиеся частными партнерами в рамках реализации Государственных программ или национальных проектов, или участвующие в совещаниях с государственными органами в сети единой транспортной среды государственных органов, только в целях участия в совещаниях с государственными органами.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