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67a7" w14:textId="85b6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постановления Правления Национального Банка Республики Казахстан по вопросам представления отчетности участниками страхового рынка и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февраля 2022 года № 15. Зарегистрировано в Министерстве юстиции Республики Казахстан 15 марта 2022 года № 27129.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Правления Национального Банка Республики Казахстан, в которые вносятся изменения и дополнение по вопросам представления отчетности участниками страхового рынка и рынка ценных бумаг,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финансового рынка (Буранбаева А.М.)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 № 15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в которые вносятся изменения и дополнение по вопросам представления отчетности участниками страхового рынка и рынка ценных бумаг</w:t>
      </w:r>
    </w:p>
    <w:bookmarkEnd w:id="10"/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участниками страхового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рынка ценных бумаг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участниками страхового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рынка ценных бумаг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участниками страхового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рынка ценных бумаг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участниками страхового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рынка ценных бумаг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участниками страхового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рынка ценных бумаг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участниками страхового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рынка ценных бумаг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участниками страхового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рынка ценных бумаг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