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0a083" w14:textId="480a0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5 марта 2022 года № 249. Зарегистрирован в Министерстве юстиции Республики Казахстан 10 марта 2022 года № 27069. Утратил силу приказом Министра финансов Республики Казахстан от 29 апреля 2025 года № 208.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29.04.2025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финансов Республики Казахстан,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2022 года № 249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финансов Республики Казахстан, в которые вносятся изменения</w:t>
      </w:r>
    </w:p>
    <w:bookmarkEnd w:id="7"/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приказом Министра финансов РК от 18.04.2025 </w:t>
      </w:r>
      <w:r>
        <w:rPr>
          <w:rFonts w:ascii="Times New Roman"/>
          <w:b w:val="false"/>
          <w:i w:val="false"/>
          <w:color w:val="ff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Утратил силу приказом Министра финансов РК от 29.04.2025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bookmarkStart w:name="z10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9 января 2018 года № 15 "Об утверждении Правил составления и представления гражданского бюджета на стадиях бюджетного планирования и исполнения бюджетов" (зарегистрирован в Реестре государственной регистрации нормативных правовых актов под № 16261) следующие изменения: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67-1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0"/>
    <w:bookmarkStart w:name="z1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и представления гражданского бюджета на стадиях бюджетного планирования и исполнения бюджетов, утвержденных указанным приказом: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составления и представления гражданского бюджета на стадиях бюджетного планирования и исполнения бюджетов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67-1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(далее – Бюджетный кодекс) и определяют порядок составления и представления гражданского бюджета в целях информирования общества о формировании и исполнении республиканского и местных бюджетов.";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Администраторами бюджетных программ составляется раздел "На стадии исполнения бюджета" с размещением результатов выполнения показателей плана развития государственного органа, отчетов о реализации бюджетных программ, отчетов об исполнении планов поступлений и расходов денег от реализации товаров (работ, услуг), отчетов о поступлении и расходовании денег от благотворительности и информации по итогам государственного аудита и финансового контроля.".</w:t>
      </w:r>
    </w:p>
    <w:bookmarkEnd w:id="13"/>
    <w:bookmarkStart w:name="z1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8 февраля 2018 года № 140 "Об утверждении Правил определения лимитов расходов администраторов бюджетных программ" (зарегистрирован в Реестре государственной регистрации нормативных правовых актов под № 16409) следующие изменения: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65-1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5"/>
    <w:bookmarkStart w:name="z1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лимитов расходов администраторов бюджетных программ, утвержденных указанным приказом: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определения лимитов расходов администраторов бюджетных программ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65-1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(далее – Кодекс).";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Лимиты расходов администраторов республиканских бюджетных программ, разрабатывающих планы развития государственных органов, определяются на основе национальных проектов, проектов планов развития государственных органов или проектов изменений и дополнений в планы развития государственных органов с учетом предложений Республиканской бюджетной комиссии к заключениям центрального уполномоченного органа по государственному планированию, оценки реализации планов развития государственных органов и бюджетных программ, оценки социально-экономического эффекта бюджетных расходов за предыдущий год.</w:t>
      </w:r>
    </w:p>
    <w:bookmarkEnd w:id="18"/>
    <w:bookmarkStart w:name="z1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Лимиты расходов администраторов республиканских бюджетных программ, не разрабатывающих планы развития государственных органов, определяются на основе национальных проектов, полномочий, определенных в положении о государственном органе, оценки реализации бюджетных программ, оценки социально-экономического эффекта бюджетных расходов за предыдущий год.</w:t>
      </w:r>
    </w:p>
    <w:bookmarkEnd w:id="19"/>
    <w:bookmarkStart w:name="z1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Лимиты расходов администраторов бюджетных программ, финансируемых из местного бюджета, определяются на основе плана развития области, города республиканского значения, столицы и полномочий, определенных в положении о государственном органе.";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При определении лимитов расходов администраторов бюджетных программ учитываются:</w:t>
      </w:r>
    </w:p>
    <w:bookmarkEnd w:id="21"/>
    <w:bookmarkStart w:name="z1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одобренный прогноз социально-экономического развития на соответствующий период;</w:t>
      </w:r>
    </w:p>
    <w:bookmarkEnd w:id="22"/>
    <w:bookmarkStart w:name="z1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утвержденный (уточненный) объем расходов администраторов бюджетных программ на текущий финансовый год;</w:t>
      </w:r>
    </w:p>
    <w:bookmarkEnd w:id="23"/>
    <w:bookmarkStart w:name="z1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утвержденный объем расходов администраторов бюджетных программ на соответствующий финансовый год;</w:t>
      </w:r>
    </w:p>
    <w:bookmarkEnd w:id="24"/>
    <w:bookmarkStart w:name="z1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итоги исполнения бюджетных программ в предыдущем и текущем финансовых годах;</w:t>
      </w:r>
    </w:p>
    <w:bookmarkEnd w:id="25"/>
    <w:bookmarkStart w:name="z1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итоги оценки реализации бюджетных инвестиций;</w:t>
      </w:r>
    </w:p>
    <w:bookmarkEnd w:id="26"/>
    <w:bookmarkStart w:name="z1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заключения и рекомендации Счетного комитета по контролю за исполнением республиканского бюджета к отчету об исполнении республиканского бюджета (ревизионной комиссии области, города республиканского значения, столицы к отчету об исполнении местного бюджета);</w:t>
      </w:r>
    </w:p>
    <w:bookmarkEnd w:id="27"/>
    <w:bookmarkStart w:name="z1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мероприятия государственных программ;</w:t>
      </w:r>
    </w:p>
    <w:bookmarkEnd w:id="28"/>
    <w:bookmarkStart w:name="z1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предварительная оценка проекта республиканского бюджета по основным направлениям его расходов Счетного комитета по контролю за исполнением республиканского бюджета;</w:t>
      </w:r>
    </w:p>
    <w:bookmarkEnd w:id="29"/>
    <w:bookmarkStart w:name="z1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принятые государственные обязательства по проектам государственно-частного партнерства, в том числе государственные концессионные обязательства.</w:t>
      </w:r>
    </w:p>
    <w:bookmarkEnd w:id="30"/>
    <w:bookmarkStart w:name="z1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администраторам бюджетных программ, не разрабатывающим государственные программы, учитываются планы развития государственных органов, иные документы Системы государственного планирования.".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утратило силу приказом Министра финансов РК от 29.04.2025 </w:t>
      </w:r>
      <w:r>
        <w:rPr>
          <w:rFonts w:ascii="Times New Roman"/>
          <w:b w:val="false"/>
          <w:i w:val="false"/>
          <w:color w:val="ff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