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52a09" w14:textId="7552a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и дополнения в приказ Министра по инвестициям и развитию Республики Казахстан от 26 февраля 2018 года № 131 "Об утверждении перечней товаров, облагаемых налогом на добавленную стоимость по нулевой ставке, реализуемых на территорию специальной экономической зоны, полностью потребляемых при осуществлении деятельности, отвечающей целям создания специальных экономических зон"</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9 марта 2022 года № 123. Зарегистрирован в Министерстве юстиции Республики Казахстан 10 марта 2022 года № 27067</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26 февраля 2018 года № 131 "Об утверждении перечней товаров, облагаемых налогом на добавленную стоимость по нулевой ставке, реализуемых на территорию специальной экономической зоны, полностью потребляемых при осуществлении деятельности, отвечающей целям создания специальных экономических зон" (зарегистрирован в Реестре государственной регистрации нормативных правовых актов за № 16577) следующие изменение и дополнение: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"1. Утвердить:</w:t>
      </w:r>
    </w:p>
    <w:bookmarkEnd w:id="2"/>
    <w:bookmarkStart w:name="z8" w:id="3"/>
    <w:p>
      <w:pPr>
        <w:spacing w:after="0"/>
        <w:ind w:left="0"/>
        <w:jc w:val="both"/>
      </w:pPr>
      <w:r>
        <w:rPr>
          <w:rFonts w:ascii="Times New Roman"/>
          <w:b w:val="false"/>
          <w:i w:val="false"/>
          <w:color w:val="000000"/>
          <w:sz w:val="28"/>
        </w:rPr>
        <w:t xml:space="preserve">
      1) перечень товаров, облагаемых налогом на добавленную стоимость по нулевой ставке, реализуемых на территорию специальной экономической зоны, полностью потребляемых при осуществлении деятельности, отвечающей целям создания специальной экономической зоны "Астана - новый город"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3"/>
    <w:bookmarkStart w:name="z9" w:id="4"/>
    <w:p>
      <w:pPr>
        <w:spacing w:after="0"/>
        <w:ind w:left="0"/>
        <w:jc w:val="both"/>
      </w:pPr>
      <w:r>
        <w:rPr>
          <w:rFonts w:ascii="Times New Roman"/>
          <w:b w:val="false"/>
          <w:i w:val="false"/>
          <w:color w:val="000000"/>
          <w:sz w:val="28"/>
        </w:rPr>
        <w:t xml:space="preserve">
      2) перечень товаров, облагаемых налогом на добавленную стоимость по нулевой ставке, реализуемых на территорию специальной экономической зоны, полностью потребляемых при осуществлении деятельности, отвечающей целям создания специальной экономической зоны "Морпорт Актау"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4"/>
    <w:bookmarkStart w:name="z10" w:id="5"/>
    <w:p>
      <w:pPr>
        <w:spacing w:after="0"/>
        <w:ind w:left="0"/>
        <w:jc w:val="both"/>
      </w:pPr>
      <w:r>
        <w:rPr>
          <w:rFonts w:ascii="Times New Roman"/>
          <w:b w:val="false"/>
          <w:i w:val="false"/>
          <w:color w:val="000000"/>
          <w:sz w:val="28"/>
        </w:rPr>
        <w:t xml:space="preserve">
      3) перечень товаров, облагаемых налогом на добавленную стоимость по нулевой ставке, реализуемых на территорию специальной экономической зоны, полностью потребляемых при осуществлении деятельности, отвечающей целям создания специальной экономической зоны "Парк инновационных технологий"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5"/>
    <w:bookmarkStart w:name="z11" w:id="6"/>
    <w:p>
      <w:pPr>
        <w:spacing w:after="0"/>
        <w:ind w:left="0"/>
        <w:jc w:val="both"/>
      </w:pPr>
      <w:r>
        <w:rPr>
          <w:rFonts w:ascii="Times New Roman"/>
          <w:b w:val="false"/>
          <w:i w:val="false"/>
          <w:color w:val="000000"/>
          <w:sz w:val="28"/>
        </w:rPr>
        <w:t xml:space="preserve">
      4) перечень товаров, облагаемых налогом на добавленную стоимость по нулевой ставке, реализуемых на территорию специальной экономической зоны, полностью потребляемых при осуществлении деятельности, отвечающей целям создания специальной экономической зоны "Oңтүстік"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6"/>
    <w:bookmarkStart w:name="z12" w:id="7"/>
    <w:p>
      <w:pPr>
        <w:spacing w:after="0"/>
        <w:ind w:left="0"/>
        <w:jc w:val="both"/>
      </w:pPr>
      <w:r>
        <w:rPr>
          <w:rFonts w:ascii="Times New Roman"/>
          <w:b w:val="false"/>
          <w:i w:val="false"/>
          <w:color w:val="000000"/>
          <w:sz w:val="28"/>
        </w:rPr>
        <w:t xml:space="preserve">
      5) перечень товаров, облагаемых налогом на добавленную стоимость по нулевой ставке, реализуемых на территорию специальной экономической зоны, полностью потребляемых при осуществлении деятельности, отвечающей целям создания специальной экономической зоны "Национальный индустриальный нефтехимический технопарк"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7"/>
    <w:bookmarkStart w:name="z13" w:id="8"/>
    <w:p>
      <w:pPr>
        <w:spacing w:after="0"/>
        <w:ind w:left="0"/>
        <w:jc w:val="both"/>
      </w:pPr>
      <w:r>
        <w:rPr>
          <w:rFonts w:ascii="Times New Roman"/>
          <w:b w:val="false"/>
          <w:i w:val="false"/>
          <w:color w:val="000000"/>
          <w:sz w:val="28"/>
        </w:rPr>
        <w:t xml:space="preserve">
      6) перечень товаров, облагаемых налогом на добавленную стоимость по нулевой ставке, реализуемых на территорию специальной экономической зоны, полностью потребляемых при осуществлении деятельности, отвечающей целям создания специальной экономической зоны "Павлодар"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8"/>
    <w:bookmarkStart w:name="z14" w:id="9"/>
    <w:p>
      <w:pPr>
        <w:spacing w:after="0"/>
        <w:ind w:left="0"/>
        <w:jc w:val="both"/>
      </w:pPr>
      <w:r>
        <w:rPr>
          <w:rFonts w:ascii="Times New Roman"/>
          <w:b w:val="false"/>
          <w:i w:val="false"/>
          <w:color w:val="000000"/>
          <w:sz w:val="28"/>
        </w:rPr>
        <w:t xml:space="preserve">
      7) перечень товаров, облагаемых налогом на добавленную стоимость по нулевой ставке, реализуемых на территорию специальной экономической зоны, полностью потребляемых при осуществлении деятельности, отвечающей целям создания специальной экономической зоны "Сарыарка"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9"/>
    <w:bookmarkStart w:name="z15" w:id="10"/>
    <w:p>
      <w:pPr>
        <w:spacing w:after="0"/>
        <w:ind w:left="0"/>
        <w:jc w:val="both"/>
      </w:pPr>
      <w:r>
        <w:rPr>
          <w:rFonts w:ascii="Times New Roman"/>
          <w:b w:val="false"/>
          <w:i w:val="false"/>
          <w:color w:val="000000"/>
          <w:sz w:val="28"/>
        </w:rPr>
        <w:t xml:space="preserve">
      8) перечень товаров, облагаемых налогом на добавленную стоимость по нулевой ставке, реализуемых на территорию специальной экономической зоны, полностью потребляемых при осуществлении деятельности, отвечающей целям создания специальной экономической зоны "Хоргос – Восточные ворота"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10"/>
    <w:bookmarkStart w:name="z16" w:id="11"/>
    <w:p>
      <w:pPr>
        <w:spacing w:after="0"/>
        <w:ind w:left="0"/>
        <w:jc w:val="both"/>
      </w:pPr>
      <w:r>
        <w:rPr>
          <w:rFonts w:ascii="Times New Roman"/>
          <w:b w:val="false"/>
          <w:i w:val="false"/>
          <w:color w:val="000000"/>
          <w:sz w:val="28"/>
        </w:rPr>
        <w:t xml:space="preserve">
      9) перечень товаров, облагаемых налогом на добавленную стоимость по нулевой ставке, реализуемых на территорию специальной экономической зоны, полностью потребляемых при осуществлении деятельности, отвечающей целям создания специальной экономической зоны "Химический парк Тараз"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1"/>
    <w:bookmarkStart w:name="z17" w:id="12"/>
    <w:p>
      <w:pPr>
        <w:spacing w:after="0"/>
        <w:ind w:left="0"/>
        <w:jc w:val="both"/>
      </w:pPr>
      <w:r>
        <w:rPr>
          <w:rFonts w:ascii="Times New Roman"/>
          <w:b w:val="false"/>
          <w:i w:val="false"/>
          <w:color w:val="000000"/>
          <w:sz w:val="28"/>
        </w:rPr>
        <w:t>
      10) перечень товаров, облагаемых налогом на добавленную стоимость по нулевой ставке, реализуемых на территорию специальной экономической зоны, полностью потребляемых при осуществлении деятельности, отвечающей целям создания специальной экономической зоны "Qyzyljar" согласно приложению 10 к настоящему приказу.";</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19" w:id="13"/>
    <w:p>
      <w:pPr>
        <w:spacing w:after="0"/>
        <w:ind w:left="0"/>
        <w:jc w:val="both"/>
      </w:pPr>
      <w:r>
        <w:rPr>
          <w:rFonts w:ascii="Times New Roman"/>
          <w:b w:val="false"/>
          <w:i w:val="false"/>
          <w:color w:val="000000"/>
          <w:sz w:val="28"/>
        </w:rPr>
        <w:t xml:space="preserve">
      дополнить приложением 10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13"/>
    <w:bookmarkStart w:name="z20" w:id="14"/>
    <w:p>
      <w:pPr>
        <w:spacing w:after="0"/>
        <w:ind w:left="0"/>
        <w:jc w:val="both"/>
      </w:pPr>
      <w:r>
        <w:rPr>
          <w:rFonts w:ascii="Times New Roman"/>
          <w:b w:val="false"/>
          <w:i w:val="false"/>
          <w:color w:val="000000"/>
          <w:sz w:val="28"/>
        </w:rPr>
        <w:t>
      2.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w:t>
      </w:r>
    </w:p>
    <w:bookmarkEnd w:id="14"/>
    <w:bookmarkStart w:name="z21" w:id="1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5"/>
    <w:bookmarkStart w:name="z22" w:id="16"/>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16"/>
    <w:bookmarkStart w:name="z23" w:id="1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17"/>
    <w:bookmarkStart w:name="z24" w:id="1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индустрии</w:t>
            </w:r>
          </w:p>
          <w:p>
            <w:pPr>
              <w:spacing w:after="20"/>
              <w:ind w:left="20"/>
              <w:jc w:val="both"/>
            </w:pPr>
          </w:p>
          <w:p>
            <w:pPr>
              <w:spacing w:after="20"/>
              <w:ind w:left="20"/>
              <w:jc w:val="both"/>
            </w:pPr>
            <w:r>
              <w:rPr>
                <w:rFonts w:ascii="Times New Roman"/>
                <w:b w:val="false"/>
                <w:i/>
                <w:color w:val="000000"/>
                <w:sz w:val="20"/>
              </w:rPr>
              <w:t>и инфраструктурного развития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bookmarkStart w:name="z26" w:id="19"/>
      <w:r>
        <w:rPr>
          <w:rFonts w:ascii="Times New Roman"/>
          <w:b w:val="false"/>
          <w:i w:val="false"/>
          <w:color w:val="000000"/>
          <w:sz w:val="28"/>
        </w:rPr>
        <w:t>
      "СОГЛАСОВАН"</w:t>
      </w:r>
    </w:p>
    <w:bookmarkEnd w:id="19"/>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7" w:id="20"/>
      <w:r>
        <w:rPr>
          <w:rFonts w:ascii="Times New Roman"/>
          <w:b w:val="false"/>
          <w:i w:val="false"/>
          <w:color w:val="000000"/>
          <w:sz w:val="28"/>
        </w:rPr>
        <w:t>
      "СОГЛАСОВАН"</w:t>
      </w:r>
    </w:p>
    <w:bookmarkEnd w:id="20"/>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9 марта 2022 года № 123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февраля 2018 года № 131</w:t>
            </w:r>
          </w:p>
        </w:tc>
      </w:tr>
    </w:tbl>
    <w:bookmarkStart w:name="z30" w:id="21"/>
    <w:p>
      <w:pPr>
        <w:spacing w:after="0"/>
        <w:ind w:left="0"/>
        <w:jc w:val="left"/>
      </w:pPr>
      <w:r>
        <w:rPr>
          <w:rFonts w:ascii="Times New Roman"/>
          <w:b/>
          <w:i w:val="false"/>
          <w:color w:val="000000"/>
        </w:rPr>
        <w:t xml:space="preserve"> Перечень товаров, облагаемых налогом на добавленную стоимость по нулевой ставке, реализуемых на территорию специальной экономической зоны, полностью потребляемых при осуществлении деятельности, отвечающей целям создания специальной экономической зоны "Морпорт Актау"</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живые растения (включая их корни), черенки и отводки; мицелий гриба: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90 990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 (включая соль столовую и денатурированную) и хлорид натрия чистый, растворенные или не растворенные в воде, или содержащие или не содержащие добавки агентов, препятствующих слипанию или обеспечивающих сыпучесть; вода морская: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2501 00 100 0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вода морская и солевые растворы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поваренная соль (включая соль столовую и денатурированную) и хлорид натрия чистый, растворенные или не растворенные в воде, или содержащие или не содержащие добавки агентов, препятствующих слипанию или обеспечивающих сыпучесть: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2501 00 310 0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химических превращений (разделение натрия и хлора) с последующим использованием для производства других продуктов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2501 00 510 0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денатурированная или для промышленных целей (включая очистку), кроме консервирования или приготовления пищевых продуктов для людей или корма для животных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Пирит необожженный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 всех видов, кроме серы сублимированной, осажденной и коллоидной: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2503 00 100 0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сера сырая или нерафинированная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2503 00 900 0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Графит природный: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виде порошка или чешуек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Пески природные всех видов, окрашенные или неокрашенные, кроме металлоносных песков группы 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пески кремнистые и пески кварцевые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 (кроме песков природных); кварцит, грубо раздробленный или нераздробленный, распиленный или нераспиленный, или разделенный другим способом на блоки или плиты прямоугольной (включая квадратную) формы: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кварц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кварцит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Каолин и глины каолиновые прочие, кальцинированные или некальцинированные: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2507 00 200 0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каолин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2507 00 800 0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глины каолиновые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Глины прочие (исключая вспученные глины товарной позиции 6806), андалузит, кианит и силлиманит, кальцинированные или некальцинированные; муллит; земли шамотные или динасовые: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бентонит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глина огнеупорная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глины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андалузит, кианит и силлиманит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2508 60 000 0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муллит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2508 70 000 0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земли шамотные или динасовые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Фосфаты кальция природные, фосфаты алюминиево-кальциевые природные и мел фосфатный: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неразмолотые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размолотые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бария природный (барит); карбонат бария природный (витерит), кальцинированный или некальцинированный, кроме оксида бария товарной позиции 2816: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сульфат бария природный (барит)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карбонат бария природный (витерит)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инфузорные кремнистые (например, кизельгур, трепел и диатомит) и аналогичные кремнистые земли, кальцинированные или некальцинированные, с удельным весом 1 или менее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Пемза; наждак; корунд природный, гранат природный и прочие природные абразивные материалы, термически обработанные или необработанные: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пемза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наждак, корунд природный, гранат природный и прочие природные абразивные материалы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Сланец, грубо раздробленный или нераздробленный, распиленный или нераспиленный, либо разделенный другим способом на блоки или плиты прямоугольной (включая квадратную) формы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Мрамор, травертин, или известковый туф, экауссин и другие известняки для памятников или строительства с удельным весом 2,5 или более, и алебастр, грубо раздробленные или нераздробленные, распиленные или нераспиленные, либо разделенные другим способом на блоки или плиты прямоугольной (включая квадратную) формы: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мрамор и травертин, или известковый туф: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необработанные или грубо раздробленные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распиленные или разделенные другим способом на блоки или плиты прямоугольной (включая квадратную) формы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экауссин и другие известняки для памятников или строительства; алебастр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 порфир, базальт, песчаник и камень для памятников или строительства прочий, грубо раздробленные или нераздробленные, распиленные или нераспиленные, либо разделенные другим способом на блоки или плиты прямоугольной (включая квадратную) формы: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гранит: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необработанный или грубо раздробленный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распиленный или разделенный другим способом на блоки или плиты прямоугольной (включая квадратную) формы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песчаник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Галька, гравий, щебень или дробленый камень, обычно используемые в качестве наполнителей бетона, балласта для шоссейных дорог или железнодорожных путей или другого балласта, а также валуны и кремневый гравий, термически обработанные или необработанные; макадам из шлака, дросса или аналогичных промышленных отходов, содержащий или не содержащий материалы, указанные в первой части товарной позиции; гудронированный макадам; гранулы, крошка и порошок из камня товарной позиции 2515 или 2516, термически обработанные или необработанные: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галька, гравий, щебень или дробленый камень, обычно используемые в качестве наполнителей бетона, балласта для шоссейных дорог или железнодорожных путей или другого балласта, а также валуны и кремневый гравий, термически обработанные или необработанные: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2517 10 100 0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галька, гравий, щебень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2517 10 200 0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известняк, доломит и прочие известняковые камни, разбитые или дробленые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2517 10 800 0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макадам из шлака, дросса или аналогичных промышленных отходов, содержащий или не содержащий материалы субпозиции 2517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гудронированный макадам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гранулы, крошка и порошок из камня товарной позиции 2515 или 2516, термически обработанные или необработанные: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мрамора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2517 49 000 0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Доломит, кальцинированный или некальцинированный, спекшийся или неспекшийся, включая доломит грубо раздробленный или распиленный, либо разделенный другим способом на блоки или плиты прямоугольной (включая квадратную) формы: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доломит некальцинированный или неспекшийся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доломит кальцинированный или спекшийся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 магния природный (магнезит); магнезия плавленая; магнезия обожженная до спекания (агломерированная), содержащая или не содержащая небольшие количества других оксидов, добавляемых перед агломерацией; прочие оксиды магния, с примесями или без примесей: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карбонат магния природный (магнезит)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оксид магния, кроме кальцинированного природного карбоната магния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2519 90 300 0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магнезия обожженная до спекания (агломерированная)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2519 90 900 0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ангидрит; гипсовые вяжущие (представляющие собой кальцинированный гипс или сульфат кальция), окрашенные или неокрашенные, содержащие или не содержащие небольшие количества ускорителей или замедлителей: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гипс; ангидрит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гипсовые вяжущие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Флюс известняковый; известняк и прочий известняковый камень, используемый для изготовления извести или цемента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Известь негашеная, гашеная и гидравлическая, кроме оксида и гидроксида кальция, указанных в товарной позиции 2825: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известь негашеная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известь гашеная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известь гидравлическая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Портландцемент, цемент глиноземистый, цемент шлаковый, цемент суперсульфатный и аналогичные гидравлические цементы, неокрашенные или окрашенные, готовые или в форме клинкеров: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клинкеры цементные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портландцемент: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цемент белый, искусственно окрашенный или неокрашенный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цемент глиноземистый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цементы гидравлические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крокидолит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Слюда, в том числе расслоенная; слюдяные отходы: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слюда необработанная и слюда, расщепленная на пластинки или чешуйки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порошок слюды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отходы слюдяные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Стеатит природный, грубо раздробленный или нераздробленный, распиленный или нераспиленный, либо разделенный другим способом на блоки или плиты прямоугольной (включая квадратную) формы; тальк: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недробленый и немолотый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дробленый или молотый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Бораты природные и их концентраты (кальцинированные или некальцинированные), кроме боратов, выделенных из природных рассолов; борная кислота природная, содержащая не более 85 мас.% H3BO3 в пересчете на сухой продукт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Полевой шпат; лейцит; нефелин и нефелиновый сиенит; плавиковый шпат: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2"/>
          <w:p>
            <w:pPr>
              <w:spacing w:after="20"/>
              <w:ind w:left="20"/>
              <w:jc w:val="both"/>
            </w:pPr>
            <w:r>
              <w:rPr>
                <w:rFonts w:ascii="Times New Roman"/>
                <w:b w:val="false"/>
                <w:i w:val="false"/>
                <w:color w:val="000000"/>
                <w:sz w:val="20"/>
              </w:rPr>
              <w:t>
- полевой шпат</w:t>
            </w:r>
          </w:p>
          <w:bookmarkEnd w:id="22"/>
          <w:p>
            <w:pPr>
              <w:spacing w:after="20"/>
              <w:ind w:left="20"/>
              <w:jc w:val="both"/>
            </w:pPr>
            <w:r>
              <w:rPr>
                <w:rFonts w:ascii="Times New Roman"/>
                <w:b w:val="false"/>
                <w:i w:val="false"/>
                <w:color w:val="000000"/>
                <w:sz w:val="20"/>
              </w:rPr>
              <w:t>
- плавиковый шпат: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2529 21 000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содержанием фторида кальция 97 мас. % или менее: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содержанием фторида кальция более 97 мас.%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лейцит; нефелин и нефелиновый сиенит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минеральные, в другом месте не поименованные или не включенные: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вермикулит, перлит и хлориты, невспененные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кизерит, эпсомит (природные сульфаты магния)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2530 90 000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и концентраты железные, включая обожженный пирит: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руды и концентраты железные, кроме обожженного пирита: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неагломерированные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агломерированные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обожженный пирит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и концентраты марганцевые, включая железистые марганцевые руды и концентраты с содержанием марганца 20 мас.% или более в пересчете на сухой продукт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и концентраты медные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и концентраты никелевые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и концентраты кобальтовые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и концентраты алюминиевые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2607 00 000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и концентраты свинцовые: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и концентраты цинковые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и концентраты оловянные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и концентраты хромовые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и концентраты вольфрамовые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и концентраты урановые или ториевые: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руды и концентраты урановые: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2612 10 100 0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руды урановые и смолка урановая и их концентраты с содержанием урана более 5 мас.%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2612 10 900 0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руды и концентраты ториевые: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2612 20 100 0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монацит; ураноторианит и другие ториевые руды и их концентраты с содержанием тория более 20 мас.%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2612 20 900 0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и концентраты молибденовые: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обожженные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и концентраты титановые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и концентраты ниобиевые, танталовые, ванадиевые или циркониевые: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руды и концентраты циркониевые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2615 90 000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2615 90 000 1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руды и концентраты ниобиевые и танталовые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2615 90 000 9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руды и концентраты ванадиевые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и концентраты драгоценных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руды и концентраты серебряные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и концентраты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руды и концентраты сурьмянистые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 гранулированный (шлаковый песок), получаемый в процессе производства черных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 дросс (кроме гранулированного шлака), окалина и прочие отходы производства черных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2619 00 200 0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отходы, пригодные для извлечения из них железа или марганца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2619 00 900 0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 зола и остатки (кроме образующихся в производстве черных металлов), содержащие металлы, мышьяк или их соединения: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в основном цинк: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гартцинк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в основном свинец: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шламы этилированного бензина и шламы этилированной антидетонационной смеси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в основном медь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в основном алюминий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2620 60 000 0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3"/>
          <w:p>
            <w:pPr>
              <w:spacing w:after="20"/>
              <w:ind w:left="20"/>
              <w:jc w:val="both"/>
            </w:pPr>
            <w:r>
              <w:rPr>
                <w:rFonts w:ascii="Times New Roman"/>
                <w:b w:val="false"/>
                <w:i w:val="false"/>
                <w:color w:val="000000"/>
                <w:sz w:val="20"/>
              </w:rPr>
              <w:t>
- содержащие мышьяк, таллий, ртуть или их смеси, используемые для извлечения мышьяка или этих металлов или для производства их химических соединений</w:t>
            </w:r>
          </w:p>
          <w:bookmarkEnd w:id="23"/>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сурьму, бериллий, кадмий, хром или их смеси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2620 99 100 0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в основном никель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2620 99 200 0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в основном ниобий и тантал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2620 99 400 0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в основном олово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2620 99 600 0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в основном титан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2620 99 950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2620 99 950 1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в основном вольфрам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2620 99 950 2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в основном молибден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2620 99 950 3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в основном кобальт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2620 99 950 4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в основном цирконий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2620 99 950 9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 и зола прочие, включая золу из морских водорослей (келп); зола и остатки от сжигания отходов городского хозяйства: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зола и остатки от сжигания отходов городского хозяйства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каменный; брикеты, окатыши и аналогичные виды твердого топлива, полученные из каменного угля: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уголь каменный, пылевидный или непылевидный, но не агломерированный: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антрацит: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2701 11 100 0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предельным выходом летучих веществ (в пересчете на сухую беззольную основу) не более 10 мас.%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2701 11 900 0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уголь битуминозный: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2701 12 100 0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уголь коксующийся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2701 12 900 0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уголь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брикеты, окатыши и аналогичные виды твердого топлива, полученные из каменного угля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Лигнит, или бурый уголь, агломерированный или неагломерированный, кроме гагата: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лигнит, или бурый уголь, пылевидный или непылевидный, но не агломерированный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лигнит, или бурый уголь, агломерированный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Торф (включая торфяную крошку), агломерированный или неагломерированный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и полукокс из каменного угля, лигнита или торфа, агломерированные или неагломерированные; уголь ретортный: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кокс и полукокс из каменного угля: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2704 00 110 0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производства электродов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2704 00 190 0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2704 00 300 0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кокс и полукокс из лигнита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2704 00 900 0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каменноугольный, водяной, генераторный и аналогичные газы, кроме нефтяных газов и других газообразных углеводородов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Смолы каменноугольные, буроугольные, торфяные и прочие минеральные смолы, обезвоженные или необезвоженные, частично ректифицированные или неректифицированные, включая "восстановленные" смолы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и другие продукты высокотемпературной перегонки каменноугольной смолы; аналогичные продукты, в которых масса ароматических составных частей превышает массу неароматических: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бензол: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2707 10 100 0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использования в качестве топлива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2707 10 900 0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прочих целей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толуол: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2707 20 100 0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использования в качестве топлива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2707 20 900 0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прочих целей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ксилол: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2707 30 100 0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использования в качестве топлива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2707 30 900 0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прочих целей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нафталин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смеси ароматических углеводородов прочие, 65 об.% которых или более (включая потери) перегоняется при температуре 250 °С по методу ISO 3405 (эквивалентному методу ASTM D 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2707 50 100 0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использования в качестве топлива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2707 50 900 0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прочих целей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масла креозотовые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неочищенные масла: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2707 99 110 0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неочищенные легкие масла, 90 об.% которых или более перегоняется при температуре до 200 °С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2707 99 190 0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2707 99 300 0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осерненные легкие масла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2707 99 500 0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основные продукты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2707 99 700 0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антрацен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2707 99 800 0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фенолы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2707 99 910 0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получения продуктов товарной позиции 2803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2707 99 990 0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 и кокс пековый, полученные из каменноугольной смолы или прочих минеральных смол: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2708 20 000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кокс пековый: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2708 20 000 1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игольчатый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2708 20 000 9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сырая и нефтепродукты сырые, полученные из битуминозных пород: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2709 00 100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газовый конденсат природный: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2709 00 100 1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газовый конденсат стабильный плотностью при 20 °С не менее 650 кг/м3, но не более 850 кг/м3 и с содержанием серы не более 1,0 мас.%9)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2709 00 100 9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2709 00 900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2709 00 900 3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нефть сырая плотностью при 20 °С не менее 694,7 кг/м3, но не более 887,6 кг/м3 и с содержанием серы не менее 0,04 мас.%, но не более 1,5 мас.%8)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2709 00 900 4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нефть сырая плотностью при 20 °С не менее 750 кг/м3, но не более 900 кг/м3 и с содержанием парафина не менее 4 мас.%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2709 00 900 9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и нефтепродукты, полученные из битуминозных пород, кроме сырых; продукты, в другом месте не поименованные или не включенные, содержащие 70 мас.% или более нефти или нефтепродуктов, полученных из битуминозных пород, причем эти нефтепродукты являются основными составляющими продуктов; отработанные нефтепродукты: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нефть и нефтепродукты (кроме сырых), полученные из битуминозных пород, и продукты, в другом месте не поименованные или не включенные, содержащие 70 мас.% или более нефти или нефтепродуктов, полученных из битуминозных пород, причем эти нефтепродукты являются основными составляющими продуктов, за исключением содержащих биодизель и отработанных нефтепродуктов: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легкие дистилляты и продукты: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2710 12 110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специфических процессов переработки: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2710 12 150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химических превращений в процессах, кроме указанных в подсубпозиции 2710 12 110: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2710 12 210 0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уайт-спирит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2711 12 970 0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2711 14 000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этилен, пропилен, бутилен и бутадиен: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газообразном состоянии: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газ природный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Вазелин нефтяной; парафин, воск нефтяной микрокристаллический, гач парафиновый, озокерит, воск буроугольный, воск торфяной, прочие минеральные воски и аналогичные продукты, полученные в результате синтеза или других процессов, окрашенные или неокрашенные: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вазелин нефтяной: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2712 10 100 0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сырой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2712 10 900 0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парафин с содержанием масел менее 0,75 мас.%: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2712 20 100 0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парафин синтетический с молекулярной массой 460 и более, но не более 1560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2712 20 900 0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озокерит, воск буроугольный или воск торфяной (природные продукты):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2712 90 110 0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сырые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2712 90 190 0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сырые: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2712 90 310 0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специфических процессов переработки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2712 90 330 0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химических превращений в процессах, кроме указанных в подсубпозиции 2712 90 310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2712 90 390 0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прочих целей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2712 90 910 0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смесь 1-алкенов, содержащая 80 мас.% или более 1-алкенов с длиной углеродной цепи в 24 атома углерода и более, но не более 28 атомов углерода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2712 90 990 0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нефтяной, битум нефтяной и прочие остатки от переработки нефти или нефтепродуктов, полученных из битуминозных пород: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кокс нефтяной: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некальцинированный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2713 12 000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кальцинированный: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2713 12 000 1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игольчатый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2713 12 000 9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битум нефтяной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остатки от переработки нефти или нефтепродуктов, полученных из битуминозных пород: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получения продуктов товарной позиции 2803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2713 90 900 0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 и асфальт, природные; сланцы битуминозные или нефтеносные и песчаники битуминозные; асфальтиты и асфальтовые породы: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сланцы битуминозные или нефтеносные и песчаники битуминозные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битумные на основе природного асфальта, природного битума, нефтяного битума, минеральных смол или пека минеральных смол (например, битумные мастики, асфальтовые смеси для дорожных покрытий)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УГЛЕВОДОРОДЫ И ИХ ГАЛОГЕНИРОВАННЫЕ, СУЛЬФИРОВАННЫЕ, НИТРОВАННЫЕ ИЛИ НИТРОЗИРОВАННЫЕ ПРОИЗВОДНЫЕ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ациклические: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2901 10 000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насыщенные: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2901 10 000 9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ненасыщенные: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этилен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пропен (пропилен)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2901 23 000 0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бутен (бутилен) и его изомеры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2901 24 000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бута-1,3-диен и изопрен: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циклические: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циклоалканы, циклоалкены и циклотерпены: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циклогексан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бензол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толуол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ксилолы: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о-ксилол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2902 42 000 0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м-ксилол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2902 43 000 0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n-ксилол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2902 44 000 0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смеси изомеров ксилола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стирол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2902 60 000 0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этилбензол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2902 70 000 0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кумол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Галогенированные производные углеводородов: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хлорированные производные насыщенных ациклических углеводородов: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хлорметан (метилхлорид) и хлорэтан (этилхлорид)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дихлорметан (метиленхлорид)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2903 13 000 0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хлороформ (трихлорметан)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2903 14 000 0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четыреххлористый углерод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2903 15 000 0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этилендихлорид (ISO) (1,2-дихлорэтан)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хлорированные производные ненасыщенных ациклических углеводородов: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винилхлорид (хлорэтилен)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трихлорэтилен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2903 23 000 0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тетрахлорэтилен (перхлорэтилен)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фторированные производные насыщенных ациклических углеводородов: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2903 61 000 0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метилбромид (бромметан)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2903 62 000 0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этилендибромид (ISO) (1,2-дибромэтан)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2903 77 600 0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трихлорфторметан, дихлордифторметан, трихлортрифторэтаны, дихлортетрафторэтаны и хлорпентафторэтан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2903 77 900 0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2903 78 000 0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пергалогенированные производные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2903 81 000 0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-- 1,2,3,4,5,6-гексахлорциклогексан (ГХГ (ISO)), включая линдан (ISO, INN)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2903 82 000 0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альдрин (ISO), хлордан (ISO) и гептахлор (ISO)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2903 89 100 0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--- 1,2-дибром-4-(1,2-дибромэтил) циклогексан; тетрабромциклооктаны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2903 89 800 0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галогенированные производные ароматических углеводородов: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хлорбензол, о-дихлорбензол и n-дихлорбензол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2903 92 000 0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гексахлорбензол (ISO) и ДДТ (ISO) (клофенотан (INN), 1,1,1-трихлор-2,2-бис (n-хлорфенил)этан)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2903 99 100 0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--- 2,3,4,5,6-пентабромэтилбензол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2903 99 800 0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Сульфированные, нитрованные или нитрозированные производные углеводородов, галогенированные или негалогенированные: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производные, содержащие только сульфогруппы, их соли и сложные этиловые эфиры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производные, содержащие только нитро- или только нитрозогруппы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перфтороктансульфоновая кислота, ее соли и перфтороктансульфонилфторид: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трихлорнитрометан (хлорпикрин)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СПИРТЫ И ИХ ГАЛОГЕНИРОВАННЫЕ, СУЛЬФИРОВАННЫЕ, НИТРОВАННЫЕ ИЛИ НИТРОЗИРОВАННЫЕ ПРОИЗВОДНЫЕ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Спирты ациклические и их галогенированные, сульфированные, нитрованные или нитрозированные производные: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моноспирты насыщенные: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метанол (спирт метиловый)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пропан-1-ол (спирт пропиловый) и пропан-2-ол (спирт изопропиловый)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2905 13 000 0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бутан-1-ол (спирт н-бутиловый)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бутанолы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2905 14 100 0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--- 2-метилпропан-2-ол (трет-бутиловый спирт)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2905 14 900 0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октанол (спирт октиловый) и его изомеры: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2905 16 200 0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октан-2-ол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2905 16 850 0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2905 17 000 0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додекан-1-ол (спирт лауриловый), гексадекан-1-ол (спирт цетиловый) и октадекан-1-ол (спирт стеариловый)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моноспирты ненасыщенные: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спирты ациклические терпеновые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2905 29 100 0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аллиловый спирт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2905 29 900 0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этиленгликоль (этандиол)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2905 32 000 0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пропиленгликоль (пропан-1,2-диол)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2905 39 200 0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бутан-1,3-диол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2905 39 250 0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бутан-1,4-диол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2905 39 300 0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--- 2,4,7,9-тетраметилдек-5-ин-4,7-диол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2905 39 950 0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полиспирты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-- 2-этил-2-(гидроксиметил)пропан-1,3-диол (триметилолпропан)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2905 42 000 0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пентаэритрит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2905 43 000 0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маннит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D-глюцит (сорбит):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водном растворе: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2905 44 110 0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содержащий 2 мас.% или менее D-маннита в пересчете на содержание D-глюцита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2905 44 190 0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2905 44 910 0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содержащий 2 мас.% или менее D-маннита в пересчете на содержание D-глюцита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2905 44 990 0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2905 45 000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глицерин: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2905 45 000 1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синтетический из пропилена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2905 45 000 9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2905 49 000 0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галогенированные, сульфированные, нитрованные или нитрозированные производные ациклических спиртов: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2905 51 000 0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этхлорвинол (INN)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2905 59 910 0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--- 2,2-бис(бромметил)пропандиол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2905 59 980 0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Спирты циклические и их галогенированные, сульфированные, нитрованные или нитрозированные производные: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циклоалкановые, циклоалкеновые или циклотерпеновые: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ментол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циклогексанол, метилциклогексанолы и диметилциклогексанолы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стерины и инозиты: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2906 13 100 0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стерины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2906 13 900 0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инозиты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ароматические: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спирт бензиновый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ФЕНОЛЫ, ФЕНОЛОСПИРТЫ И ИХ ГАЛОГЕНИРОВАННЫЕ, СУЛЬФИРОВАННЫЕ, НИТРОВАННЫЕ ИЛИ НИТРОЗИРОВАННЫЕ ПРОИЗВОДНЫЕ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Фенолы; фенолоспирты: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монофенолы: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фенол (гидроксибензол) и его соли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крезолы и их соли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2907 13 000 0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октилфенол, нонилфенол и их изомеры; соли этих соединений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нафтолы и их соли: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2907 15 100 0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--- 1-нафтол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2907 15 900 0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2907 19 100 0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ксиленолы и их соли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2907 19 900 0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полифенолы; фенолоспирты: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резорцин и его соли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гидрохинон (хинол) и его соли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2907 23 000 0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-- 4,4'-изопропилидендифенол (бисфенол А, дифенилолпропан) и его соли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Галогенированные, сульфированные, нитрованные или нитрозированные производные фенолов или фенолоспиртов: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производные, содержащие только галогеногруппы, и их соли: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пентахлорфенол (ISO)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диносеб (ISO) и его соли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ПРОСТЫЕ ЭФИРЫ, ПЕРОКСИДЫ СПИРТОВ, ПРОСТЫХ ЭФИРОВ, АЦЕТАЛЕЙ, ПОЛУАЦЕТАЛЕЙ, КЕТОНОВ, ЭПОКСИДЫ С ТРЕХЧЛЕННЫМ КОЛЬЦОМ, АЦЕТАЛИ И ПОЛУАЦЕТАЛИ И ИХ ГАЛОГЕНИРОВАННЫЕ, СУЛЬФИРОВАННЫЕ, НИТРОВАННЫЕ ИЛИ НИТРОЗИРОВАННЫЕ ПРОИЗВОДНЫЕ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Эфиры простые, эфироспирты, эфирофенолы, эфироспиртофенолы, пероксиды спиртов, простых эфиров, ацеталей, полуацеталей и кетонов (определенного или неопределенного химического состава) и их галогенированные, сульфированные, нитрованные или нитрозированные производные: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эфиры простые ациклические и их галогенированные, сульфированные, нитрованные или нитрозированные производные: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эфир диэтиловый простой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эфиры простые циклоалкановые, циклоалкеновые или циклотерпеновые и их галогенированные, сульфированные, нитрованные или нитрозированные производные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эфиры простые ароматические и их галогенированные, сульфированные, нитрованные или нитрозированные производные: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2909 30 100 0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эфир дифениловый простой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бромированные производные: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2909 30 310 0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эфир пентабромдифениловый простой; 1,2,4,5-тетрабром-3,6-бис(пентабромфенокси)бензол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2909 30 350 0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--- 1,2-бис(2,4,6-трибромфенокси) этан, для производства акрилонитрилбутадиенстирола (ABS)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2909 30 380 0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2909 30 900 9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прочие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эфироспирты и их галогенированные, сульфированные, нитрованные или нитрозированные производные: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-- 2,2'-оксидиэтанол (диэтиленгликоль, дигликоль)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2909 44 000 0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эфиры этиленгликоля или диэтиленгликоля простые моноалкиловые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2909 49 110 0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--- 2-(2-хлорэтокси)этанол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эфирофенолы, эфироспиртофенолы и их галогенированные, сульфированные, нитрованные или нитрозированные производные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2909 60 000 0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пероксиды спиртов, простых эфиров, ацеталей, полуацеталей и кетонов и их галогенированные, сульфированные, нитрованные или нитрозированные производные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Эпоксиды, эпоксиспирты, эпоксифенолы и эпоксиэфиры, содержащие в структуре трехчленное кольцо, и их галогенированные, сульфированные, нитрованные или нитрозированные производные: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оксиран (этиленоксид)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метилоксиран (пропиленоксид)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- 1-хлор-2,3-эпоксипропан (эпихлоргидрин)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диэлдрин (ISO, INN)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Ацетали и полуацетали, содержащие или не содержащие другую кислородсодержащую функциональную группу, и их галогенированные, сульфированные, нитрованные или нитрозированные производные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СОЕДИНЕНИЯ С АЛЬДЕГИДНОЙ ФУНКЦИОНАЛЬНОЙ ГРУППОЙ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Альдегиды, содержащие или не содержащие другую кислородсодержащую функциональную группу; полимеры альдегидов циклические; параформальдегид: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альдегиды ациклические, не содержащие другую кислородсодержащую функциональную группу: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метаналь (формальдегид)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этаналь (ацетальдегид)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альдегиды циклические, не содержащие другую кислородсодержащую функциональную группу: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бензальдегид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альдегидоспирты, альдегиды простых эфиров, альдегидофенолы и альдегиды, содержащие другую кислородсодержащую функциональную группу: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ванилин (4-гидрокси-3-метоксибензальдегид)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2912 42 000 0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этилванилин (3-этокси-4-гидроксибензальдегид)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2912 49 000 0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2912 50 000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полимеры альдегидов циклические: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2912 60 000 0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параформальдегид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соединений товарной позиции 2912, галогенированные, сульфированные, нитрованные или нитрозированные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СОЕДИНЕНИЯ С КЕТОННОЙ И СОЕДИНЕНИЯ С ХИНОННОЙ ФУНКЦИОНАЛЬНОЙ ГРУППОЙ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Кетоны и хиноны, содержащие или не содержащие другую кислородсодержащую функциональную группу, и их галогенированные, сульфированные, нитрованные или нитрозированные производные: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кетоны ациклические, не содержащие другую кислородсодержащую функциональную группу: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ацетон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бутанон (метилэтилкетон)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2914 13 000 0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-- 4-метилпентан-2-он (метилизобутилкетон)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2914 19 100 0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--- 5-метилгексан-2-он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2914 19 900 0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кетоны циклоалкановые, циклоалкеновые или циклотерпеновые, не содержащие другую кислородсодержащую функциональную группу: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циклогексанон и метилциклогексаноны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2914 23 000 0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иононы и метилиононы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кетоны ароматические, не содержащие другую кислородсодержащую функциональную группу: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фенилацетон (фенилпропан-2-он)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2914 39 000 0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кетоноспирты и кетоноальдегиды: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2914 40 100 0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-- 4-гидрокси-4-метилпентан-2-он (спирт диацетоновый)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2914 40 900 0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кетонофенолы и кетоны, содержащие другую кислородсодержащую функциональную группу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хиноны: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2914 61 000 0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антрахинон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2914 69 100 0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--- 1,4-нафтохинон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2914 69 800 0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галогенированные, сульфированные, нитрованные или нитрозированные производные: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КИСЛОТЫ КАРБОНОВЫЕ И ИХ АНГИДРИДЫ, ГАЛОГЕНАНГИДРИДЫ, ПЕРОКСИДЫ, ПЕРОКСИКИСЛОТЫ И ИХ ГАЛОГЕНИРОВАННЫЕ, СУЛЬФИРОВАННЫЕ, НИТРОВАННЫЕ ИЛИ НИТРОЗИРОВАННЫЕ ПРОИЗВОДНЫЕ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Кислоты ациклические монокарбоновые насыщенные и их ангидриды, галогенангидриды, пероксиды и пероксикислоты; их галогенированные, сульфированные, нитрованные или нитрозированные производные: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муравьиная кислота, ее соли и сложные эфиры: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муравьиная кислота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соли муравьиной кислоты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2915 13 000 0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эфиры муравьиной кислоты сложные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уксусная кислота и ее соли; уксусный ангидрид: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уксусная кислота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2915 24 000 0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уксусный ангидрид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эфиры уксусной кислоты сложные: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этилацетат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2915 32 000 0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винилацетат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2915 33 000 0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н-бутилацетат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2915 36 000 0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диносеба (ISO) ацетат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2915 39 000 0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кислоты моно-, ди- или трихлоруксусные, их соли и сложные эфиры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пропионовая кислота, ее соли и сложные эфиры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масляные кислоты, валериановые кислоты, их соли и сложные эфиры: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масляные кислоты, их соли и сложные эфиры: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2915 60 110 0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--- 1-изопропил-2,2- диметилтриметилендиизобутират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2915 60 190 0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2915 60 900 0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валериановые кислоты, их соли и сложные эфиры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пальмитиновая кислота, стеариновая кислота, их соли и сложные эфиры: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2915 70 400 0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пальмитиновая кислота, ее соли и сложные эфиры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2915 70 500 0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стеариновая кислота, ее соли и сложные эфиры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2915 90 300 0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лауриновая кислота, ее соли и сложные эфиры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2915 90 700 0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Кислоты ациклические монокарбоновые ненасыщенные, кислоты циклические монокарбоновые, их ангидриды, галогенангидриды, пероксиды и пероксикислоты; их галогенированные, сульфированные, нитрованные или нитрозированные производные: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кислоты ациклические монокарбоновые ненасыщенные, их ангидриды, галогенангидриды, пероксиды, пероксикислоты и производные этих соединений: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акриловая кислота и ее соли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эфиры акриловой кислоты сложные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2916 13 000 0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метакриловая кислота и ее соли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2916 14 000 0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эфиры метакриловой кислоты сложные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2916 15 000 0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олеиновая, линолевая или линоленовая кислоты, их соли и сложные эфиры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2916 16 000 0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бинапакрил (ISO)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2916 19 100 0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ундециловые кислоты, их соли и сложные эфиры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2916 19 400 0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кротоновая кислота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2916 19 950 0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кислоты циклоалкановые, циклоалкеновые или циклотерпеновые монокарбоновые, их ангидриды, галогенангидриды, пероксиды, пероксикислоты и их производные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кислоты ароматические монокарбоновые, их ангидриды, галогенангидриды, пероксиды, пероксикислоты и их производные: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бензойная кислота, ее соли и сложные эфиры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2916 32 000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пероксид бензоила и бензоилхлорид: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2916 32 000 1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пероксид бензоила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2916 32 000 9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бензоилхлорид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2916 34 000 0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фенилуксусная кислота и ее соли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2916 39 100 0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эфиры фенилуксусной кислоты сложные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Кислоты поликарбоновые, их ангидриды, галогенангидриды, пероксиды и пероксикислоты; их галогенированные, сульфированные, нитрованные или нитрозированные производные: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кислоты ациклические поликарбоновые, их ангидриды, галогенангидриды, пероксиды, пероксикислоты и их производные: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щавелевая кислота, ее соли и сложные эфиры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адипиновая кислота, ее соли и сложные эфиры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азелаиновая кислота и себациновая кислота, их соли и сложные эфиры: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2917 13 100 0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себациновая кислота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2917 13 900 0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2917 14 000 0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малеиновый ангидрид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2917 19 100 0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малоновая кислота, ее соли и сложные эфиры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2917 19 900 0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кислоты циклоалкановые, циклоалкеновые или циклотерпеновые поликарбоновые, их ангидриды, галогенангидриды, пероксиды, пероксикислоты и их производные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кислоты ароматические поликарбоновые, их ангидриды, галогенангидриды, пероксиды, пероксикислоты и их производные: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2917 32 000 0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диоктилортофталаты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2917 33 000 0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динонил- или дидецилортофталаты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2917 34 000 0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эфиры ортофталевой кислоты сложные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2917 35 000 0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фталевый ангидрид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2917 36 000 0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терефталевая кислота и ее соли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2917 37 000 0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диметилтерефталат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2917 39 200 0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сложный эфир или ангидрид тетрабромфталевой кислоты; бензол-1,2,4-трикарбоновая кислота; изофталоилдихлорид, содержащий 0,8 мас.% или менее терефталоилдихлорида; нафталин-1,4,5,8-тетракарбоновая кислота; тетрахлорфталевый ангидрид; 3,5-бис(метоксикарбонил) бензолсульфонат натрия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2917 39 950 0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Кислоты карбоновые, содержащие дополнительную кислородсодержащую функциональную группу, и их ангидриды, галогенангидриды, пероксиды и пероксикислоты; их галогенированные, сульфированные, нитрованные или нитрозированные производные: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кислоты карбоновые, содержащие спиртовую группу, но не содержащие другую кислородсодержащую функциональную группу, их ангидриды, галогенангидриды, пероксиды, пероксикислоты и их производные: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молочная кислота, ее соли и сложные эфиры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винная кислота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2918 13 000 0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соли и сложные эфиры винной кислоты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2918 14 000 0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лимонная кислота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2918 15 000 0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соли и сложные эфиры лимонной кислоты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2918 16 000 0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глюконовая кислота, ее соли и сложные эфиры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2918 18 000 0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хлорбензилат (ISO)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2918 19 300 0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холевая кислота, 3-</w:t>
            </w:r>
            <w:r>
              <w:rPr>
                <w:rFonts w:ascii="Times New Roman"/>
                <w:b w:val="false"/>
                <w:i w:val="false"/>
                <w:color w:val="000000"/>
                <w:sz w:val="20"/>
              </w:rPr>
              <w:t>a</w:t>
            </w:r>
            <w:r>
              <w:rPr>
                <w:rFonts w:ascii="Times New Roman"/>
                <w:b w:val="false"/>
                <w:i w:val="false"/>
                <w:color w:val="000000"/>
                <w:sz w:val="20"/>
              </w:rPr>
              <w:t>,12-</w:t>
            </w:r>
            <w:r>
              <w:rPr>
                <w:rFonts w:ascii="Times New Roman"/>
                <w:b w:val="false"/>
                <w:i w:val="false"/>
                <w:color w:val="000000"/>
                <w:sz w:val="20"/>
              </w:rPr>
              <w:t>a</w:t>
            </w:r>
            <w:r>
              <w:rPr>
                <w:rFonts w:ascii="Times New Roman"/>
                <w:b w:val="false"/>
                <w:i w:val="false"/>
                <w:color w:val="000000"/>
                <w:sz w:val="20"/>
              </w:rPr>
              <w:t>дигидрокси-5-</w:t>
            </w:r>
            <w:r>
              <w:rPr>
                <w:rFonts w:ascii="Times New Roman"/>
                <w:b w:val="false"/>
                <w:i w:val="false"/>
                <w:color w:val="000000"/>
                <w:sz w:val="20"/>
              </w:rPr>
              <w:t>b</w:t>
            </w:r>
            <w:r>
              <w:rPr>
                <w:rFonts w:ascii="Times New Roman"/>
                <w:b w:val="false"/>
                <w:i w:val="false"/>
                <w:color w:val="000000"/>
                <w:sz w:val="20"/>
              </w:rPr>
              <w:t>-холан-24-овая кислота (дезоксихолевая кислота), их соли и сложные эфиры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2918 19 400 0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--- 2,2-бис(гидроксиметил) пропионовая кислота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2918 19 980 0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кислоты карбоновые, содержащие фенольную группу, но не содержащие другую кислородсодержащую функциональную группу, их ангидриды, галогенангидриды, пероксиды, пероксикислоты и их производные: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салициловая кислота и ее соли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о-ацетилсалициловая кислота, ее соли и сложные эфиры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2918 23 000 0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сложные эфиры салициловой кислоты прочие и их соли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кислоты карбоновые, содержащие альдегидную или кетонную группу, но не содержащие другую кислородсодержащую функциональную группу, их ангидриды, галогенангидриды, пероксиды, пероксикислоты и их производные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-- 2,4,5-Т (ISO) (2,4,5-трихлорфеноксиуксусная кислота), ее соли и сложные эфиры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2918 99 400 0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--- 2,6-диметоксибензойная кислота; дикамба (ISO); феноксиацетат натрия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2918 99 900 0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СЛОЖНЫЕ ЭФИРЫ НЕОРГАНИЧЕСКИХ КИСЛОТ НЕМЕТАЛЛОВ, ИХ СОЛИ И ИХ ГАЛОГЕНИРОВАННЫЕ, СУЛЬФИРОВАННЫЕ, НИТРОВАННЫЕ ИЛИ НИТРОЗИРОВАННЫЕ ПРОИЗВОДНЫЕ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Эфиры фосфорной кислоты сложные и их соли, включая лактофосфаты; их галогенированные, сульфированные, нитрованные или нитрозированные производные: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трис(2,3-дибромпропил) фосфат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Сложные эфиры прочих неорганических кислот неметаллов (кроме сложных эфиров галогенводородов) и их соли; их галогенированные, сульфированные, нитрованные или нитрозированные производные: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эфиры тиофосфорные сложные (фосфоротиоаты) и их соли; их галогенированные, сульфированные, нитрованные или нитрозированные производные: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паратион (ISO) и паратионметил (ISO) (метилпаратион)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эфиры фосфита сложные и их соли; их галогенированные, сульфированные, нитрованные или нитрозированные производные: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эфиры серной и угольной кислот сложные и их соли, и их галогенированные, сульфированные, нитрованные или нитрозированные производные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 СОЕДИНЕНИЯ С АЗОТСОДЕРЖАЩЕЙ ФУНКЦИОНАЛЬНОЙ ГРУППОЙ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содержащие аминную функциональную группу: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моноамины ациклические и их производные; соли этих соединений: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метиламин, ди-или триметиламин и их соли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-- 2-(N,N-диметиламин)этилхлорид гидрохлорид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2921 13 000 0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-- 2-(N,N-диэтиламин)этилхлорид гидрохлорид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2921 14 000 0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-- 2-(N,N-диизопропиламин) этилхлорид гидрохлорид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2921 19 400 0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--- 1,1,3,3-тетраметилбутиламин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2921 19 500 0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диэтиламин и его соли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2921 19 990 0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полиамины ациклические и их производные; соли этих соединений: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этилендиамин и его соли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гексаметилендиамин и его соли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моно- или полиамины циклоалкановые, циклоалкеновые или циклотерпеновые и их производные; соли этих соединений: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2921 30 100 0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циклогексиламин и циклогексилдиметиламин и их соли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2921 30 910 0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циклогекс-1,3-илендиамин (1,3-диаминоциклогексан)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2921 30 990 0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моноамины ароматические и их производные; соли этих соединений: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анилин и его соли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2921 42 000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производные анилина и их соли: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толуидины и их производные; соли этих соединений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дифениламин и его производные; соли этих соединений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2921 45 000 0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-- 1-нафтиламин (</w:t>
            </w:r>
            <w:r>
              <w:rPr>
                <w:rFonts w:ascii="Times New Roman"/>
                <w:b w:val="false"/>
                <w:i w:val="false"/>
                <w:color w:val="000000"/>
                <w:sz w:val="20"/>
              </w:rPr>
              <w:t>a</w:t>
            </w:r>
            <w:r>
              <w:rPr>
                <w:rFonts w:ascii="Times New Roman"/>
                <w:b w:val="false"/>
                <w:i w:val="false"/>
                <w:color w:val="000000"/>
                <w:sz w:val="20"/>
              </w:rPr>
              <w:t>-нафтиламин), 2-нафтиламин (</w:t>
            </w:r>
            <w:r>
              <w:rPr>
                <w:rFonts w:ascii="Times New Roman"/>
                <w:b w:val="false"/>
                <w:i w:val="false"/>
                <w:color w:val="000000"/>
                <w:sz w:val="20"/>
              </w:rPr>
              <w:t>b</w:t>
            </w:r>
            <w:r>
              <w:rPr>
                <w:rFonts w:ascii="Times New Roman"/>
                <w:b w:val="false"/>
                <w:i w:val="false"/>
                <w:color w:val="000000"/>
                <w:sz w:val="20"/>
              </w:rPr>
              <w:t>-нафтиламин) и их производные; соли этих соединений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2921 46 000 0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амфетамин (INN), бензфетамин (INN), дексамфетамин (INN), этиламфетамин (INN), фенкамфамин (INN), лефетамин (INN), левамфетамин (INN), мефенорекс (INN) и фентермин (INN); соли этих соединений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o-, m-, n-фенилендиамин, диаминотолуолы и их производные; соли этих соединений: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o-, m-, n-фенилендиамин, диаминотолуолы и их галогенированные, сульфированные, нитрованные и нитрозированные производные; соли этих соединений: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2921 51 110 0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4"/>
          <w:p>
            <w:pPr>
              <w:spacing w:after="20"/>
              <w:ind w:left="20"/>
              <w:jc w:val="both"/>
            </w:pPr>
            <w:r>
              <w:rPr>
                <w:rFonts w:ascii="Times New Roman"/>
                <w:b w:val="false"/>
                <w:i w:val="false"/>
                <w:color w:val="000000"/>
                <w:sz w:val="20"/>
              </w:rPr>
              <w:t>
---- m-фенилендиамин чистотой 99 мас.% или более и содержащий:</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- 1 мас.% или менее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- 200 мг/кг или менее o-фенилендиамина, и</w:t>
            </w:r>
          </w:p>
          <w:p>
            <w:pPr>
              <w:spacing w:after="20"/>
              <w:ind w:left="20"/>
              <w:jc w:val="both"/>
            </w:pPr>
            <w:r>
              <w:rPr>
                <w:rFonts w:ascii="Times New Roman"/>
                <w:b w:val="false"/>
                <w:i w:val="false"/>
                <w:color w:val="000000"/>
                <w:sz w:val="20"/>
              </w:rPr>
              <w:t>
- 450 мг/кг или менее n-фенилендиамина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2921 51 190 0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2921 51 900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2921 59 500 0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5"/>
          <w:p>
            <w:pPr>
              <w:spacing w:after="20"/>
              <w:ind w:left="20"/>
              <w:jc w:val="both"/>
            </w:pPr>
            <w:r>
              <w:rPr>
                <w:rFonts w:ascii="Times New Roman"/>
                <w:b w:val="false"/>
                <w:i w:val="false"/>
                <w:color w:val="000000"/>
                <w:sz w:val="20"/>
              </w:rPr>
              <w:t>
--- m-фениленбис(метиламин);</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2,2'-дихлор-4,4'-метилендианилин; 4,4'-би-o-толуидин;</w:t>
            </w:r>
          </w:p>
          <w:p>
            <w:pPr>
              <w:spacing w:after="20"/>
              <w:ind w:left="20"/>
              <w:jc w:val="both"/>
            </w:pPr>
            <w:r>
              <w:rPr>
                <w:rFonts w:ascii="Times New Roman"/>
                <w:b w:val="false"/>
                <w:i w:val="false"/>
                <w:color w:val="000000"/>
                <w:sz w:val="20"/>
              </w:rPr>
              <w:t>
1,8-нафталиндиамин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2921 59 900 0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Аминосоединения, включающие кислородсодержащую функциональную группу: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аминоспирты, кроме соединений, содержащих более одного типа кислородсодержащих функциональных групп, и их простые и сложные эфиры; соли этих соединений: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моноэтаноламин и его соли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диэтаноламин и его соли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декстропропоксифен (INN) и его соли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2922 15 000 0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триэтаноламин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2922 19 400 0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соли триэтаноламина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2922 19 700 0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аминонафтолы и прочие аминофенолы, кроме соединений, содержащих более одного типа кислородсодержащих функциональных групп, и их простые и сложные эфиры; соли этих соединений: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аминогидроксинафталинсульфокислоты и их соли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прочие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аминоальдегиды, аминокетоны и аминохиноны, кроме соединений, содержащих более одного типа кислородсодержащих функциональных групп; соли этих соединений: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амфепрамон (INN), метадон (INN) и норметадон (INN); соли этих соединений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2922 39 000 0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аминокислоты, кроме соединений, содержащих более одного типа кислородсодержащих функциональных групп, и их сложные эфиры; соли этих соединений: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лизин и его сложные эфиры; соли этих соединений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2922 42 000 0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глутаминовая кислота и ее соли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2922 43 000 0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антраниловая кислота и ее соли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2922 44 000 0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тилидин (INN) и его соли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2922 49 200 0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sz w:val="20"/>
              </w:rPr>
              <w:t>b</w:t>
            </w:r>
            <w:r>
              <w:rPr>
                <w:rFonts w:ascii="Times New Roman"/>
                <w:b w:val="false"/>
                <w:i w:val="false"/>
                <w:color w:val="000000"/>
                <w:sz w:val="20"/>
              </w:rPr>
              <w:t>-аланин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2922 49 850 0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аминоспиртофенолы, аминокислотофенолы и аминосоединения прочие с кислородсодержащими функциональными группами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 и гидроксиды четвертичного аммониевого основания; лецитины и фосфоаминолипиды прочие, определенного или неопределенного химического состава: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холин и его соли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лецитины и фосфоаминолипиды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2923 90 000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содержащие карбоксамидную функциональную группу; соединения угольной кислоты, содержащие амидную функциональную группу: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амиды ациклические (включая карбаматы ациклические) и их производные; соли этих соединений: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мепробамат (INN)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фторацетамид (ISO), монокротофос (ISO) и фосфамидон (ISO)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2924 19 000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2924 19 000 9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амиды циклические (включая карбаматы циклические) и их производные; соли этих соединений: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уреины и их производные; соли этих соединений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2924 23 000 0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-- 2-ацетамидобензойная кислота (N-ацетилантраниловая кислота) и ее соли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2924 24 000 0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этинамат (INN)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2924 29 100 0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лидокаин (INN)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2924 29 990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содержащие карбоксимидную функциональную группу (включая сахарин и его соли), и соединения, содержащие иминную функциональную группу: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имиды и их производные; соли этих соединений: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сахарин и его соли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глутетимид (INN)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2925 19 200 0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--- 3,3',4,4',5,5',6,6'-октабром-N,N'-этилендифталимид; N,N'-этиленбис(4,5-дибромгексагидро-3,6-метанфталимид)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2925 19 950 0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имины и их производные; соли этих соединений: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хлордимеформ (ISO)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содержащие нитрильную функциональную группу: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акрилонитрил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- 1-цианогуанидин (дициандиамид)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фенпропорекс (INN) и его соли; метадон (INN) - промежуточный продукт (4-циано-2-диметиламино-4,4-дифенилбутан)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2926 90 200 0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изофталонитрил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2926 90 980 0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Диазо-, азо- или азоксисоединения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гидразина или гидроксиламина органические: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2928 00 100 0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N,N-бис(2-метоксиэтил)гидроксиламин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2928 00 900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содержащие другие азотсодержащие функциональные группы: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2929 10 000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изоцианаты: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2929 10 000 1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метилфенилендиизоцианаты (толуолдиизоционаты)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2929 10 000 9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ОРГАНО-НЕОРГАНИЧЕСКИЕ СОЕДИНЕНИЯ, ГЕТЕРОЦИКЛИЧЕСКИЕ СОЕДИНЕНИЯ, НУКЛЕИНОВЫЕ КИСЛОТЫ И ИХ СОЛИ, СУЛЬФОНАМИДЫ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гетероциклические, содержащие лишь гетероатом(ы) кислорода: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соединения, содержащие в структуре неконденсированное фурановое кольцо (гидрированное или негидрированное):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тетрагидрофуран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-- 2-фуральдегид (фурфурол)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2932 13 000 0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спирты фурфуриловый и тетрагидрофурфуриловый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лактоны: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2932 20 100 0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6"/>
          <w:p>
            <w:pPr>
              <w:spacing w:after="20"/>
              <w:ind w:left="20"/>
              <w:jc w:val="both"/>
            </w:pPr>
            <w:r>
              <w:rPr>
                <w:rFonts w:ascii="Times New Roman"/>
                <w:b w:val="false"/>
                <w:i w:val="false"/>
                <w:color w:val="000000"/>
                <w:sz w:val="20"/>
              </w:rPr>
              <w:t>
– – фенолфталеин; 1-гидрокси-4-[1-</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(4-гидрокси-3-метоксикарбонил1-нафтил)-3-оксо-1Н,3Нбензо[де]изохромен-1-ил]-6-</w:t>
            </w:r>
          </w:p>
          <w:p>
            <w:pPr>
              <w:spacing w:after="20"/>
              <w:ind w:left="20"/>
              <w:jc w:val="both"/>
            </w:pPr>
            <w:r>
              <w:rPr>
                <w:rFonts w:ascii="Times New Roman"/>
                <w:b w:val="false"/>
                <w:i w:val="false"/>
                <w:color w:val="000000"/>
                <w:sz w:val="20"/>
              </w:rPr>
              <w:t>
</w:t>
            </w:r>
            <w:r>
              <w:rPr>
                <w:rFonts w:ascii="Times New Roman"/>
                <w:b w:val="false"/>
                <w:i w:val="false"/>
                <w:color w:val="000000"/>
                <w:sz w:val="20"/>
              </w:rPr>
              <w:t>октадецилокси-2-нафтойная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кислота; 3′-хлор-6′-</w:t>
            </w:r>
          </w:p>
          <w:p>
            <w:pPr>
              <w:spacing w:after="20"/>
              <w:ind w:left="20"/>
              <w:jc w:val="both"/>
            </w:pPr>
            <w:r>
              <w:rPr>
                <w:rFonts w:ascii="Times New Roman"/>
                <w:b w:val="false"/>
                <w:i w:val="false"/>
                <w:color w:val="000000"/>
                <w:sz w:val="20"/>
              </w:rPr>
              <w:t>
</w:t>
            </w:r>
            <w:r>
              <w:rPr>
                <w:rFonts w:ascii="Times New Roman"/>
                <w:b w:val="false"/>
                <w:i w:val="false"/>
                <w:color w:val="000000"/>
                <w:sz w:val="20"/>
              </w:rPr>
              <w:t>циклогексиламиноспиро[изобенз</w:t>
            </w:r>
          </w:p>
          <w:p>
            <w:pPr>
              <w:spacing w:after="20"/>
              <w:ind w:left="20"/>
              <w:jc w:val="both"/>
            </w:pPr>
            <w:r>
              <w:rPr>
                <w:rFonts w:ascii="Times New Roman"/>
                <w:b w:val="false"/>
                <w:i w:val="false"/>
                <w:color w:val="000000"/>
                <w:sz w:val="20"/>
              </w:rPr>
              <w:t>
</w:t>
            </w:r>
            <w:r>
              <w:rPr>
                <w:rFonts w:ascii="Times New Roman"/>
                <w:b w:val="false"/>
                <w:i w:val="false"/>
                <w:color w:val="000000"/>
                <w:sz w:val="20"/>
              </w:rPr>
              <w:t>офуран-1(3Н),9′-ксантен]-3-он;</w:t>
            </w:r>
          </w:p>
          <w:p>
            <w:pPr>
              <w:spacing w:after="20"/>
              <w:ind w:left="20"/>
              <w:jc w:val="both"/>
            </w:pPr>
            <w:r>
              <w:rPr>
                <w:rFonts w:ascii="Times New Roman"/>
                <w:b w:val="false"/>
                <w:i w:val="false"/>
                <w:color w:val="000000"/>
                <w:sz w:val="20"/>
              </w:rPr>
              <w:t>
</w:t>
            </w:r>
            <w:r>
              <w:rPr>
                <w:rFonts w:ascii="Times New Roman"/>
                <w:b w:val="false"/>
                <w:i w:val="false"/>
                <w:color w:val="000000"/>
                <w:sz w:val="20"/>
              </w:rPr>
              <w:t>6′-(N-этил-п-толуидино)-2′-</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метилспиро[изобензофуран1(3Н),9′-ксантен]-3-он; метил-6-</w:t>
            </w:r>
          </w:p>
          <w:p>
            <w:pPr>
              <w:spacing w:after="20"/>
              <w:ind w:left="20"/>
              <w:jc w:val="both"/>
            </w:pPr>
            <w:r>
              <w:rPr>
                <w:rFonts w:ascii="Times New Roman"/>
                <w:b w:val="false"/>
                <w:i w:val="false"/>
                <w:color w:val="000000"/>
                <w:sz w:val="20"/>
              </w:rPr>
              <w:t>
</w:t>
            </w:r>
            <w:r>
              <w:rPr>
                <w:rFonts w:ascii="Times New Roman"/>
                <w:b w:val="false"/>
                <w:i w:val="false"/>
                <w:color w:val="000000"/>
                <w:sz w:val="20"/>
              </w:rPr>
              <w:t>докосилокси-1-гидрокси-4-[1-(4-</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гидрокси-3-метил-1-фенантрил)-</w:t>
            </w:r>
          </w:p>
          <w:p>
            <w:pPr>
              <w:spacing w:after="20"/>
              <w:ind w:left="20"/>
              <w:jc w:val="both"/>
            </w:pPr>
            <w:r>
              <w:rPr>
                <w:rFonts w:ascii="Times New Roman"/>
                <w:b w:val="false"/>
                <w:i w:val="false"/>
                <w:color w:val="000000"/>
                <w:sz w:val="20"/>
              </w:rPr>
              <w:t>
</w:t>
            </w:r>
            <w:r>
              <w:rPr>
                <w:rFonts w:ascii="Times New Roman"/>
                <w:b w:val="false"/>
                <w:i w:val="false"/>
                <w:color w:val="000000"/>
                <w:sz w:val="20"/>
              </w:rPr>
              <w:t>3-оксо-1Н,3Н-нафто[1,8-</w:t>
            </w:r>
          </w:p>
          <w:p>
            <w:pPr>
              <w:spacing w:after="20"/>
              <w:ind w:left="20"/>
              <w:jc w:val="both"/>
            </w:pPr>
            <w:r>
              <w:rPr>
                <w:rFonts w:ascii="Times New Roman"/>
                <w:b w:val="false"/>
                <w:i w:val="false"/>
                <w:color w:val="000000"/>
                <w:sz w:val="20"/>
              </w:rPr>
              <w:t>
</w:t>
            </w:r>
            <w:r>
              <w:rPr>
                <w:rFonts w:ascii="Times New Roman"/>
                <w:b w:val="false"/>
                <w:i w:val="false"/>
                <w:color w:val="000000"/>
                <w:sz w:val="20"/>
              </w:rPr>
              <w:t>cd]пиран-1-ил]нафталин-2-</w:t>
            </w:r>
          </w:p>
          <w:p>
            <w:pPr>
              <w:spacing w:after="20"/>
              <w:ind w:left="20"/>
              <w:jc w:val="both"/>
            </w:pPr>
            <w:r>
              <w:rPr>
                <w:rFonts w:ascii="Times New Roman"/>
                <w:b w:val="false"/>
                <w:i w:val="false"/>
                <w:color w:val="000000"/>
                <w:sz w:val="20"/>
              </w:rPr>
              <w:t>
карбоксилат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2932 20 200 0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гамма-бутиролактон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2932 20 900 0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изосафрол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2932 92 000 0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-- 1-(1,3-бензодиоксол-5-ил)пропан-2-он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2932 93 000 0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пиперональ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2932 94 000 0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сафрол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2932 95 000 0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тетрагидроканнабинолы (все изомеры)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Сульфонамиды: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2935 90 300 0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--3-(1-[7-(гексадецилсульфониламино)-1H-индол-3-ил]-3-оксо-1H,3H-нафто[1,8-cd]-пиран-1-ил)-N,N-диметил-1H-индол-7-сульфонамид; метосулам (ISO)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2935 90 900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 ПРОВИТАМИНЫ, ВИТАМИНЫ И ГОРМОНЫ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Провитамины и витамины, природные или синтезированные (включая природные концентраты), их производные, используемые в основном в качестве витаминов, и смеси этих соединений, в том числе в любом растворителе: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витамины и их производные в чистом виде: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витамины A и их производные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2936 22 000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витамин B1 и его производные: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2936 22 000 1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кокарбоксилаза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2936 22 000 9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витамин B2 и его производные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кислота D- или DL-пантотеновая (витамин B5) и ее производные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2936 25 000 0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витамин B6 и его производные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2936 26 000 0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витамин B12 и его производные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2936 27 000 0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витамин C и его производные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2936 28 000 0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витамин E и его производные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витамины прочие и их производные: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2936 29 000 1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витамин B9 и его производные; витамин H и его производные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2936 29 000 9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2936 90 000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включая природные концентраты: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2936 90 000 1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природные концентраты витаминов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2936 90 000 2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смеси витаминов, в том числе в любом растворителе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Гормоны, простагландины, тромбоксаны и лейкотриены, природные или синтезированные; их производные и структурные аналоги, включающие цепочечные модифицированные полипептиды, используемые в основном в качестве гормонов: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полипептидные гормоны, белковые гормоны и гликопротеиновые гормоны, их производные и структурные аналоги: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соматотропин, его производные и структурные аналоги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инсулин и его соли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кортизон, гидрокортизон, преднизон (дегидрокортизон) и преднизолон (дегидрогидрокортизон)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галогенированные производные кортикостероидных гормонов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2937 23 000 0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эстрогены и прогестины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простагландины, тромбоксаны и лейкотриены, их производные и структурные аналоги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 ГЛИКОЗИДЫ И АЛКАЛОИДЫ, ПРИРОДНЫЕ ИЛИ СИНТЕЗИРОВАННЫЕ, ИХ СОЛИ, ПРОСТЫЕ И СЛОЖНЫЕ ЭФИРЫ И ПРОЧИЕ ПРОИЗВОДНЫЕ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Гликозиды, природные или синтезированные, их соли, простые и сложные эфиры и прочие производные: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рутозид (рутин) и его производные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2938 90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гликозиды наперстянки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2938 90 300 0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глицирризиновая кислота и глицирризинаты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Алкалоиды, природные или синтезированные, их соли, простые и сложные эфиры и прочие производные: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алкалоиды опия и их производные; соли этих соединений: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концентраты из маковой соломки; бупренорфин (INN), кодеин, дигидрокодеин (INN), этилморфин, эторфин (INN), героин, гидрокодон (INN), гидроморфон (INN), морфин, никоморфин (INN), оксикодон (INN), оксиморфон (INN), фолкодин (INN), тебакон (INN) и тебаин; соли этих соединений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алкалоиды хинного дерева и их производные; соли этих соединений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кофеин и его соли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алкалоиды эфедры и их производные; соли этих соединений: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эфедрин и его соли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псевдоэфедрин (INN) и его соли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катин (INN) и его соли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норэфедрин и его соли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теофиллин и аминофиллин (теофиллинэтилендиамин) и их производные; соли этих соединений: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2939 51 000 0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фенетиллин (INN) и его соли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2939 59 000 0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алкалоиды спорыньи ржи и их производные; соли этих соединений: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2939 61 000 0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эргометрин (INN) и его соли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2939 62 000 0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эрготамин (INN) и его соли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2939 63 000 0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лизергиновая кислота и ее соли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2939 69 000 0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растительного происхождения: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2939 72 000 0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кокаин, экгонин, соли, сложные эфиры и их прочие производные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XIII. ОРГАНИЧЕСКИЕ СОЕДИНЕНИЯ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Сахара химически чистые, кроме сахарозы, лактозы, мальтозы, глюкозы и фруктозы; простые эфиры сахаров, ацетали сахаров и сложные эфиры сахаров, их соли, кроме продуктов товарной позиции 2937, 2938 или 2939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пенициллины и их производные, имеющие структуру пенициллановой кислоты; соли этих соединений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стрептомицины и их производные; соли этих соединений: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2941 20 300 0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дигидрострептомицин, его соли, сложные эфиры и гидраты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2941 20 800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прочие: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2941 20 800 1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стрептомицин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2941 20 800 9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2941 30 000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тетрациклины и их производные; соли этих соединений: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2941 30 000 1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окситетрациклин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2941 30 000 2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тетрациклина гидрохлорид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2941 30 000 9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2941 40 000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хлорамфеникол и его производные; соли этих соединений: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2941 40 000 1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левомицетин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2941 40 000 9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2941 50 000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эритромицин и его производные; соли этих соединений: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2941 50 000 1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эритромицин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2941 50 000 9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2941 90 000 1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канамицина сульфат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2941 90 000 2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линкомицин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Железы и прочие органы, предназначенные для органотерапии, высушенные, не измельченные или измельченные, в том числе в порошок; экстракты желез или прочих органов или их секретов, предназначенные для органотерапии; гепарин и его соли; прочие вещества человеческого или животного происхождения, подготовленные для использования в терапевтических или профилактических целях, в другом месте не поименованные или не включенные: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экстракты желез или прочих органов или их секретов: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3001 20 100 0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человеческого происхождения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3001 90 910 0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гепарин и его соли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3001 90 980 0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Кровь человеческая; кровь животных, приготовленная для использования в терапевтических, профилактических или диагностических целях; сыворотки иммунные, фракции крови прочие и иммунологические продукты, модифицированные или немодифицированные, в том числе полученные методами биотехнологии; вакцины, токсины, культуры микроорганизмов (кроме дрожжей) и аналогичные продукты; клеточные культуры, модифицрированные или немодифицированные: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сыворотки иммунные, фракции крови прочие и иммунологические продукты, модифицированные или немодифицированные, в том числе полученные методами биотехнологии: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сыворотки иммунные и фракции крови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сыворотки иммунные: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против яда змей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гемоглобин, глобулины крови и сывороточные глобулины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человеческого происхождения: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факторы свертываемости крови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--вакцины для людей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3002 42 000 0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вакцины ветеринарные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кровь человеческая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кровь животных, приготовленная для использования в терапевтических, профилактических или диагностических целях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смеси двух или более компонентов, для использования в терапевтических или профилактических целях, но не расфасованные в виде дозированных лекарственных форм или в формы или упаковки для розничной продажи: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пенициллины или их производные, имеющие структуру пенициллановой кислоты, или содержащие стрептомицины или их производные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содержащие антибиотики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содержащие гормоны или другие соединения товарной позиции 2937: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инсулин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3003 39 000 0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содержащие алкалоиды или их производные: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пенициллины или их производные, имеющие структуру пенициллановой кислоты, или содержащие стрептомицины или их производные: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в качестве основного действующего вещества только: пенициллины или их производные, имеющие структуру пенициллановой кислоты: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в качестве основного действующего вещества только: ампициллина тригидрат или ампициллина натриевую соль, или бензилпенициллина соли и соединения, или карбенициллин, или оксациллин, или сулациллин (сультамициллин), или феноксиметилпенициллин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расфасованные или представленные в виде дозированных лекарственных форм, но не упакованные для розничной продажи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в качестве основного действующего вещества только стрептомицина сульфат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амикацин или гентамицин, или гризеофульвин, или доксициклин, или доксорубицин, или канамицин, или кислоту фузидиевую и ее натриевую соль, или левомицетин (хлорамфеникол) и его соли, или линкомицин, или метациклин, или нистатин, или рифампицин, или цефазолин, или цефалексин, или цефалотин, или эритромицина основание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в качестве основного действующего вещества только эритромицина основание или канамицина сульфат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содержащие гормоны или другие соединения товарной позиции 2937: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инсулин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3004 32 000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кортикостероидные гормоны, их производные или структурные аналоги: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3004 49 000 1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расфасованные в формы или упаковки для розничной продажи и содержащие в качестве основного действующего вещества только: кофеин-бензоат натрия или ксантинола никотинат, или папаверин, или пилокарпин, или теобромин, или теофиллин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3004 49 000 8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содержащие витамины или другие соединения товарной позиции 2936: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--расфасованные в формы или упаковки для розничной продажи: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Вата, марля, бинты и аналогичные изделия (например, перевязочный материал, лейкопластыри, припарки), пропитанные или покрытые фармацевтическими веществами или расфасованные в формы или упаковки для розничной продажи, предназначенные для использования в медицине, хирургии, стоматологии или ветеринарии: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материал перевязочный адгезивный и прочие изделия, имеющие липкий слой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3005 90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прочие: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вата и изделия из ваты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3005 90 310 0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марля и изделия из марли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продукция, упомянутая в примечании 4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кетгут хирургический стерильный, аналогичные стерильные материалы для наложения швов (включая стерильные рассасывающиеся хирургические или стоматологические нити) и стерильные адгезивные ткани для хирургического закрытия ран; ламинария стерильная и тампоны из ламинарии стерильные; стерильные рассасывающиеся хирургические или стоматологические кровоостанавливающие средства (гемостатики); стерильные хирургические или стоматологические адгезионные барьеры, рассасывающиеся или нерассасывающиеся: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3006 10 300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стерильные хирургические или стоматологические адгезионные барьеры, рассасывающиеся или нерассасывающиеся: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3006 10 300 1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трикотажного полотна машинного или ручного вязания, кроме ворсового полотна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препараты контрастные для рентгенографических обследований; реагенты диагностические, предназначенные для введения больным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цементы зубные и материалы для пломбирования зубов прочие; цементы, реконструирующие кость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сумки санитарные и наборы для оказания первой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средства химические контрацептивные на основе гормонов, прочих соединений товарной позиции 2937 или спермицидов: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основе гормонов или прочих соединений товарной позиции 2937: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3006 70 000 0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препараты в виде геля, предназначенные для использования в медицине или ветеринарии в качестве смазки для частей тела при хирургических операциях или физических исследованиях или в качестве связующего агента между телом и медицинскими инструментами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приспособления, идентифицируемые как приспособления для стомического использования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пигменты, готовые глушители стекла и готовые краски, эмали и глазури стекловидные, ангобы (шликеры), глянцы жидкие и аналогичные препараты, используемые при производстве керамики, эмали или стекла; фритта стекловидная и стекло прочее в порошке, гранулах или хлопьях: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готовые пигменты, готовые глушители стекла, готовые краски и аналогичные препараты*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эмали и глазури стекловидные, ангобы (шликеры) и аналогичные препараты: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Краски и лаки (включая эмали и политуры) на основе синтетических полимеров или химически модифицированных природных полимеров, диспергированные или растворенные в неводной среде; растворы, указанные в примечании 4 к данной группе: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основе сложных полиэфиров: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 10 100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растворы, указанные в примечании 4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 10 900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основе акриловых или виниловых полимеров: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 20 100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растворы, указанные в примечании 4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 20 900*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Краски и лаки (включая эмали и политуры) на основе синтетических полимеров или химически модифицированных природных полимеров, диспергированные или растворенные в водной среде: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 10 000*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основе акриловых или виниловых полимеров: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3209 10 000 1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для промышленной сборки моторных транспортных средств товарных позиций 8701 - 8705, их узлов и агрегатов 5)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3209 10 000 9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Замазки стекольная и садовая, цементы смоляные, составы для уплотнения и прочие мастики; шпатлевки для малярных работ; неогнеупорные составы для подготовки поверхностей фасадов, внутренних стен зданий, полов, потолков или аналогичные: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замазки стекольная и садовая, цементы смоляные, составы для уплотнения и прочие мастики; шпатлевки для малярных работ: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 10 100*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замазки стекольная и садовая, цементы смоляные, составы для уплотнения и прочие мастики: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 10 100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пена монтажная полиуретановая в аэрозольных баллонах*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 10 100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 10 900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шпатлевки для малярных работ*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 90 000*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клеи и прочие готовые адгезивы, в другом месте не поименованные или не включенные; продукты, пригодные для использования в качестве клеев или адгезивов, расфасованные для розничной продажи в качестве клеев или адгезивов, нетто-массой не более 1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продукты, пригодные для использования в качестве клеев или адгезивов, расфасованные для розничной продажи в качестве клеев или адгезивов, нетто-массой не более 1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3506 91 000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адгезивы на основе полимеров товарных позиций 3901 - 3913 или каучука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Растворители и разбавители сложные органические, в другом месте не поименованные или не включенные; готовые составы для удаления красок или лаков: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 00 100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основе бутилацетата*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 00 900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Цементы огнеупорные, растворы строительные, бетоны и аналогичные составы, включая доломитовую набивочную смесь, кроме товаров товарной позиции 3801*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связующие вещества для производства литейных форм или литейных стержней; продукты и препараты химические, химической или смежных отраслей промышленности (включая препараты, состоящие из смесей природных продуктов), в другом месте не поименованные или не включенные: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готовые связующие вещества для производства литейных форм или литейных стержней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карбиды металлов неагломерированные, смешанные между собой или с другими металлическими связующими веществами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добавки готовые для цементов, строительных растворов или бетонов*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неогнеупорные строительные растворы и бетоны: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50 100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бетон, готовый для заливки*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50 900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ПЕРВИЧНЫЕ ФОРМЫ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Полимеры этилена в первичных формах: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полиэтилен с удельным весом менее 0,94: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3901 10 100 0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полиэтилен линейный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3901 10 900 0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полиэтилен с удельным весом 0,94 или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3901 20 100 0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7"/>
          <w:p>
            <w:pPr>
              <w:spacing w:after="20"/>
              <w:ind w:left="20"/>
              <w:jc w:val="both"/>
            </w:pPr>
            <w:r>
              <w:rPr>
                <w:rFonts w:ascii="Times New Roman"/>
                <w:b w:val="false"/>
                <w:i w:val="false"/>
                <w:color w:val="000000"/>
                <w:sz w:val="20"/>
              </w:rPr>
              <w:t>
-- полиэтилен в одной из форм, упомянутых в примечании 6 (б) к данной группе, с удельным весом 0,958 или более при температуре 23 0C, содержащий:</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- 50 мг/кг или менее алюминия,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- 2 мг/кг или менее кальция,</w:t>
            </w:r>
          </w:p>
          <w:p>
            <w:pPr>
              <w:spacing w:after="20"/>
              <w:ind w:left="20"/>
              <w:jc w:val="both"/>
            </w:pPr>
            <w:r>
              <w:rPr>
                <w:rFonts w:ascii="Times New Roman"/>
                <w:b w:val="false"/>
                <w:i w:val="false"/>
                <w:color w:val="000000"/>
                <w:sz w:val="20"/>
              </w:rPr>
              <w:t>
</w:t>
            </w:r>
            <w:r>
              <w:rPr>
                <w:rFonts w:ascii="Times New Roman"/>
                <w:b w:val="false"/>
                <w:i w:val="false"/>
                <w:color w:val="000000"/>
                <w:sz w:val="20"/>
              </w:rPr>
              <w:t>- 2 мг/кг или менее хрома,</w:t>
            </w:r>
          </w:p>
          <w:p>
            <w:pPr>
              <w:spacing w:after="20"/>
              <w:ind w:left="20"/>
              <w:jc w:val="both"/>
            </w:pPr>
            <w:r>
              <w:rPr>
                <w:rFonts w:ascii="Times New Roman"/>
                <w:b w:val="false"/>
                <w:i w:val="false"/>
                <w:color w:val="000000"/>
                <w:sz w:val="20"/>
              </w:rPr>
              <w:t>
</w:t>
            </w:r>
            <w:r>
              <w:rPr>
                <w:rFonts w:ascii="Times New Roman"/>
                <w:b w:val="false"/>
                <w:i w:val="false"/>
                <w:color w:val="000000"/>
                <w:sz w:val="20"/>
              </w:rPr>
              <w:t>- 2 мг/кг или менее железа,</w:t>
            </w:r>
          </w:p>
          <w:p>
            <w:pPr>
              <w:spacing w:after="20"/>
              <w:ind w:left="20"/>
              <w:jc w:val="both"/>
            </w:pPr>
            <w:r>
              <w:rPr>
                <w:rFonts w:ascii="Times New Roman"/>
                <w:b w:val="false"/>
                <w:i w:val="false"/>
                <w:color w:val="000000"/>
                <w:sz w:val="20"/>
              </w:rPr>
              <w:t>
</w:t>
            </w:r>
            <w:r>
              <w:rPr>
                <w:rFonts w:ascii="Times New Roman"/>
                <w:b w:val="false"/>
                <w:i w:val="false"/>
                <w:color w:val="000000"/>
                <w:sz w:val="20"/>
              </w:rPr>
              <w:t>- 2 мг/кг или менее никеля,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- 2 мг/кг или менее титана, и</w:t>
            </w:r>
          </w:p>
          <w:p>
            <w:pPr>
              <w:spacing w:after="20"/>
              <w:ind w:left="20"/>
              <w:jc w:val="both"/>
            </w:pPr>
            <w:r>
              <w:rPr>
                <w:rFonts w:ascii="Times New Roman"/>
                <w:b w:val="false"/>
                <w:i w:val="false"/>
                <w:color w:val="000000"/>
                <w:sz w:val="20"/>
              </w:rPr>
              <w:t>
</w:t>
            </w:r>
            <w:r>
              <w:rPr>
                <w:rFonts w:ascii="Times New Roman"/>
                <w:b w:val="false"/>
                <w:i w:val="false"/>
                <w:color w:val="000000"/>
                <w:sz w:val="20"/>
              </w:rPr>
              <w:t>- 8 мг/кг или менее ванадия, для</w:t>
            </w:r>
          </w:p>
          <w:p>
            <w:pPr>
              <w:spacing w:after="20"/>
              <w:ind w:left="20"/>
              <w:jc w:val="both"/>
            </w:pPr>
            <w:r>
              <w:rPr>
                <w:rFonts w:ascii="Times New Roman"/>
                <w:b w:val="false"/>
                <w:i w:val="false"/>
                <w:color w:val="000000"/>
                <w:sz w:val="20"/>
              </w:rPr>
              <w:t>
производства сульфохлорированного полиэтилена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3901 20 900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сополимеры этилена с винилацетатом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3901 90 300 0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иономерный полимер, состоящий из соли тройного сополимера этилена с изобутилакрилатом и метакриловой кислотой; A-B-A блок-сополимер полистирола, этиленбутиленового сополимера и полистирола, содержащий 35 мас.% или менее стирола, в одной из форм, упомянутых в примечании 6 (б)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3901 90 800 0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Полимеры пропилена или прочих олефинов в первичных формах: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полипропилен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полиизобутилен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сополимеры пропилена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A-B-A блок-сополимер полистирола, этиленбутиленового сополимера и полистирола, содержащий 35 мас.% или менее стирола, в одной из форм, упомянутых в примечании 6 (б)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3902 90 200 0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полибут-1-ен, сополимер бут-1-ена и этилена, содержащий 10 мас.% или менее этилена, или смесь полибут-1-ена с полиэтиленом и/или полипропиленом, содержащая 10 мас.% или менее полиэтилена и/или 25 мас.% или менее полипропилена, в одной из форм, упомянутых в примечании 6 (б)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3902 90 900 0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Полимеры стирола в первичных формах: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полистирол: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вспенивающийся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3903 19 000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3903 19 000 1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фреоностойкий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3903 19 000 9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сополимеры стиролакрилонитрильные (SAN)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сополимеры акрилонитрилбутадиенстирольные (ABS)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сополимер только стирола и аллилового спирта, с ацетильным числом 175 или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3903 90 200 0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полистирол бромированный, содержащий 58 мас.% или более, но не более 71 мас.% брома, в одной из форм, упомянутых в примечании 6 (б)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3903 90 900 0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Полимеры винилхлорида или прочих галогенированных олефинов, в первичных формах: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3904 10 000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поливинилхлорид, не смешанный с другими компонентами: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3904 10 000 1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пастообразующие поливинилхлоридные эмульсионные, микросуспензионные и поливинилхлоридэкстендер смолы с массой сульфатной золы не более 0,25%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3904 10 000 9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поливинилхлорид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непластифицированный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3904 22 000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пластифицированный: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сополимеры винилхлорида и винилацетата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сополимеры винилхлорида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полимеры винилиденхлорида: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3904 50 100 0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сополимер винилиденхлорида и акрилонитрила, в виде вспенивающихся гранул диаметром 4 мкм или более, но не более 20 мкм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3904 50 900 0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фторполимеры: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3904 61 000 0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политетрафторэтилен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3904 69 100 0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поливинилфторид в одной из форм, упомянутых в примечании 6 (б)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3904 69 200 0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фторэластомер FKM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3904 69 800 0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Полимеры винилацетата или прочих сложных виниловых эфиров, в первичных формах; прочие винильные полимеры в первичных формах: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поливинилацетат: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виде водных дисперсий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сополимеры винилацетата: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виде водных дисперсий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спирт поливиниловый, содержащий или не содержащий негидролизованные ацетатные группы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сополимеры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3905 99 100 0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поливинилформаль в одной из форм, упомянутых в примечании 6 (б) к данной группе, с молекулярной массой 10 000 или более, но не более 40 000 и содержащий: 9,5 мас.% или более, но не более 13 мас.% ацетильных групп, в пересчете на винилацетат, и 5 мас.% или более, но не более 6,5 мас.% гидроксильных групп, в пересчете на виниловый спирт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3905 99 90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3905 99 901 0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поливинилпирролидон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3905 99 909 0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Акриловые полимеры в первичных формах: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полиметилметакрилат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 [N-(3-гидроксиимино-1,1-диметилбутил)акриламид]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сополимер 2-диизопропиламиноэтилметакрилата и децилметакрилата, в виде раствора в N,N-диметилацетамиде, содержащего 55 мас.% или более сополимера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сополимер акриловой кислоты и 2-этилгексилакрилата, содержащий 10 мас.% или более, но не более 11 мас.% 2-этилгексилакрилата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3906 90 400 0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сополимер акрилонитрила и метилакрилата, модифицированный полибутадиенакрилонитрилом (NBR)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3906 90 500 0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продукт полимеризации акриловой кислоты с алкилметакрилатом и небольшими количествами прочих мономеров, для использования в качестве загустителя в производстве пастообразных печатных красок для текстиля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3906 90 600 0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тройной сополимер метилакрилата, этилена и мономера, содержащего неконцевую карбоксильную группу как группу-заместитель, содержащий 50 мас.% или более метилакрилата, смешанный или не смешанный с кремнеземом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3906 90 900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3906 90 900 1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органическом растворителе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полиацетали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полиэфиры простые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3907 21 000 1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гидроксильным числом не более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3907 21 000 9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3907 29 100 0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полиэтиленгликоли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3907 29 900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3907 30 000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смолы эпоксидные: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3907 40 000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поликарбонаты: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3907 40 000 1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8"/>
          <w:p>
            <w:pPr>
              <w:spacing w:after="20"/>
              <w:ind w:left="20"/>
              <w:jc w:val="both"/>
            </w:pPr>
            <w:r>
              <w:rPr>
                <w:rFonts w:ascii="Times New Roman"/>
                <w:b w:val="false"/>
                <w:i w:val="false"/>
                <w:color w:val="000000"/>
                <w:sz w:val="20"/>
              </w:rPr>
              <w:t>
-- с показателем текучести расплава не менее 9,0 г/10 мин, но не более</w:t>
            </w:r>
          </w:p>
          <w:bookmarkEnd w:id="28"/>
          <w:p>
            <w:pPr>
              <w:spacing w:after="20"/>
              <w:ind w:left="20"/>
              <w:jc w:val="both"/>
            </w:pPr>
            <w:r>
              <w:rPr>
                <w:rFonts w:ascii="Times New Roman"/>
                <w:b w:val="false"/>
                <w:i w:val="false"/>
                <w:color w:val="000000"/>
                <w:sz w:val="20"/>
              </w:rPr>
              <w:t>
15 г/10 мин при температуре 250 °C и нагрузке 1,2 кг или не менее 55 г/10 мин, но не более 70 г/10 мин при температуре 300 °C и нагрузке 1,2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3907 40 000 9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смолы алкидные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полиэтилентерефталат: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3907 61 000 0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числом вязкости 78 мл/г или выше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3907 69 000 0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3907 70 000 0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полилактид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полиэфиры сложные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ненасыщенные: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3907 91 100 0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жидкие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3907 91 900 0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3907 99 100 0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полиэтиленнафталин-2,6-дикарбоксилат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3907 99 900 0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Полиамиды в первичных формах: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полиамид-6, -11, -12, -6,6, -6,9, -6,10 или -6,12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Амино-альдегидные смолы, феноло-альдегидные смолы и полиуретаны в первичных формах: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смолы карбамидные и тиокарбамидные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смолы меламиновые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амино-альдегидные смолы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феноло-альдегидные смолы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полиуретаны: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3909 50 100 0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полиуретан, сополимер 2,2'-(трет-бутилимино)диэтанола и 4,4'-метилендициклогексилдиизоцианата, в виде раствора в N,N-диметилацетамиде с содержанием полимера 50 мас.% или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3909 50 900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3910 00 000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Силиконы в первичных формах: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3910 00 000 1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промышленной сборки моторных транспортных средств товарных позиций 8701 - 8705, их узлов и агрегатов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Смолы нефтяные, смолы кумароно-инденовые, политерпены, полисульфиды, полисульфоны и продукты прочие, указанные в примечании 3 к данной группе, в первичных формах, в другом месте не поименованные или не включенные: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смолы нефтяные, кумароновые, инденовые или кумароно-инденовые и политерпены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продукты конденсации или продукты полимеризации с перегруппировкой, химически модифицированные или немодифицированные: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3911 90 110 0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полиокси-1,4-фениленсульфонил-1,4-фениленокси-1,4-фениленизопропилидин-1,4-фенилен в одной из форм, упомянутых в примечании 6 (б)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3911 90 130 0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политио-1,4-фенилен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3911 90 190 0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3911 90 920 0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сополимер n-крезола и дивинилбензола, в виде раствора в N,N-диметилацетамиде с содержанием полимера 50 мас.% или более; гидрированные сополимеры винилтолуола и </w:t>
            </w:r>
            <w:r>
              <w:rPr>
                <w:rFonts w:ascii="Times New Roman"/>
                <w:b w:val="false"/>
                <w:i w:val="false"/>
                <w:color w:val="000000"/>
                <w:sz w:val="20"/>
              </w:rPr>
              <w:t>a</w:t>
            </w:r>
            <w:r>
              <w:rPr>
                <w:rFonts w:ascii="Times New Roman"/>
                <w:b w:val="false"/>
                <w:i w:val="false"/>
                <w:color w:val="000000"/>
                <w:sz w:val="20"/>
              </w:rPr>
              <w:t>-метилстерина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3911 90 980 0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и ее химические производные, в первичных формах, в другом месте не поименованные или не включенные: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ацетаты целлюлозы: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3912 11 000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непластифицированные: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3912 11 000 1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производства сигаретных фильтров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3912 11 000 9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пластифицированные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нитраты целлюлозы (включая коллодии):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непластифицированные: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3912 20 110 0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коллодии и целлоидин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3912 20 190 0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3912 20 900 0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пластифицированные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эфиры целлюлозы простые: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карбоксиметилцеллюлоза и ее соли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3912 39 200 0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гидроксипропилцеллюлоза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3912 39 850 0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эфиры целлюлозы сложные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3912 90 900 0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Полимеры природные (например, альгиновая кислота) и полимеры природные модифицированные (например, отвержденные протеины, химические производные натурального каучука), в первичных формах, в другом месте не поименованные или не включенные: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кислота альгиновая, ее соли и сложные эфиры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Смолы ионообменные, полученные на основе полимеров товарных позиций 3901 - 3913, в первичных формах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ОТХОДЫ, ОБРЕЗКИ И СКРАП; ПОЛУФАБРИКАТЫ;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обрезки и скрап, из пластмасс: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полимеров этилена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полимеров стирола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полимеров винилхлорида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прочих пластмасс: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3915 90 110 0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полимеров пропилена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3915 90 800 0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с размером поперечного сечения более 1 мм, прутки, стержни и профили фасонные, с обработанной или необработанной поверхностью, но не подвергшиеся иной обработке, из пластмасс: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полимеров этилена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полимеров винилхлорида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пластмасс: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продуктов конденсации или продуктов полимеризации с перегруппировкой, химически модифицированных или немодифицированных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3916 90 500 0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продуктов полиприсоединения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3916 90 900 0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шланги и их фитинги (например, соединения, колена, фланцы), из пластмасс:*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оболочки искусственные (для колбасных изделий) из отвержденных протеинов или целлюлозных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3917 10 100 0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отвержденных протеинов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3917 10 900 0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целлюлозных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трубы, трубки и шланги, жесткие:*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полимеров этилена:*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21 100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бесшовные и нарезанные на отрезки, длина которых превышает максимальный размер поперечного сечения, с обработанной или необработанной поверхностью, но не подвергшиеся какой-либо иной обработке*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21 900*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полимеров пропилена:*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22 100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бесшовные и нарезанные на отрезки, длина которых превышает максимальный размер поперечного сечения, с обработанной или необработанной поверхностью, но не подвергшиеся какой-либо иной обработке*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22 900*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полимеров винилхлорида:*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3917 23 100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бесшовные и нарезанные на отрезки, длина которых превышает максимальный размер поперечного сечения, с обработанной или необработанной поверхностью, но не подвергшиеся какой-либо иной обработке: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пластмасс:*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31 000*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трубы, трубки и шланги, гибкие, выдерживающие давление не менее 27,6 МПа:*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32 000*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не армированные или не комбинированные с другими материалами, без фитингов:*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32 000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бесшовные и нарезанные на отрезки, длина которых превышает максимальный размер поперечного сечения, с обработанной или необработанной поверхностью, но не подвергшиеся какой-либо иной обработке*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33 000*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не армированные или не комбинированные с другими материалами, с фитингами:*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39 000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бесшовные и нарезанные на отрезки, длина которых превышает максимальный размер поперечного сечения, с обработанной или необработанной поверхностью, но не подвергшиеся какой-либо обработке*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40 000*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фитинги:*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Покрытия для пола из пластмасс, самоклеящиеся или несамоклеящиеся, в рулонах или пластинах; покрытия для стен или потолков из пластмасс, указанные в примечании 9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полимеров винилхлорида:*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 10 100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состоящие из основы, пропитанной или покрытой поливинилхлоридом*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 10 900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пластмасс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пленка и полосы или ленты, прочие, из пластмасс, непористые и неармированные, неслоистые, без подложки и не соединенные аналогичным способом с другими материалами:*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полимеров этилена:*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толщиной не более 0,125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полиэтилена с удельным весом:*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менее 0,94:*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10 230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пленка полиэтиленовая толщиной 20 мкм или более, но не более 40 мкм, для получения пленки фоторезиста, используемой в производстве полупроводниковых или печатных схем*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10 240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растягивающаяся пленка*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10 250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10 280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---- 0,94 или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10 400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толщиной более 0,125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10 810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синтетическая бумажная масса в виде влажных листов, полученная из несвязанных тонко разветвленных фибрилл полиэтилена, смешанная или несмешанная с волокнами целлюлозы в количестве не более 15%, содержащая растворенный в воде поливиниловый спирт в качестве увлажняющего агента*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10 890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полимеров пропилена:*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толщиной не более 0,10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20 210*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биаксиально ориентированные:*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20 290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3920 20 800 0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толщиной более 0,10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30 000*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полимеров стирола:*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не менее 6 мас.% пластификаторов:*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43 100*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толщиной не более 1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43 900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толщиной более 1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49 100*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толщиной не более 1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49 100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жесткие непластифицированные*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49 100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гибкие*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49 900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толщиной более 1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акриловых полимеров:*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51 000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полиметилметакрилата*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59 100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пленка толщиной не более 150 мкм из сополимера сложных эфиров акриловой и метакриловой кислот*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59 900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поликарбонатов, алкидных смол, полиаллильных сложных эфиров или полиэфиров сложных прочих:*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поликарбонатов*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полиэтилентерефталата:*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толщиной не более 0,35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62 120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пленка из полиэтилентерефталата толщиной 72 мкм или более, но не более 79 мкм, для производства гибких магнитных дисков; пленка из полиэтилентерефталата толщиной 100 мкм или более, но не более 150 мкм, для производства фотополимерных печатных пластин*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62 190*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пленка:*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62 190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62 900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толщиной более 0,35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ненасыщенных полиэфиров сложных*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полиэфиров сложных прочих*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целлюлозы или ее химических производных:*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71 000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регенерированной целлюлозы*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ацетата целлюлозы:*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73 100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пленка в рулонах или в виде полос или лент для кинематографии или фотосъемки*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73 800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производных целлюлозы:*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79 100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вулканизованного волокна*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79 900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пластмасс:*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поливинилбутираля*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92 000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полиамидов*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93 000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амино-альдегидных смол*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94 000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феноло-альдегидных смол*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пластмасс:*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продуктов конденсации или продуктов полимеризации с перегруппировкой, химически модифицированных или немодифицированных:*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99 210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полиимидный лист и полоса или лента, непокрытые или покрытые только пластмассой*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99 280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продуктов полиприсоединения: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99 520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лист из поливинилфторида; пленка из поливинилового спирта биаксиально ориентированная, содержащая 97 мас.% или более поливинилового спирта, без покрытия, толщиной не более 1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99 530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мембраны ионообменные из фторированных пластмасс, для использования в хлорщелочных электролизерах*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99 590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99 900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пленка и полосы или ленты из пластмасс,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пористые:*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полимеров стирола*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полимеров винилхлорида*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полиуретанов:*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13 100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гибкие*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13 900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14 000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регенерированной целлюлозы*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пластмасс*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продуктов конденсации или полимеризации с перегруппировкой, химически модифицированных или немодифицированных: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Ванны, души, раковины для стока воды, раковины для умывания, биде, унитазы, сиденья и крышки для них, бачки сливные и аналогичные санитарно-технические изделия, из пластмасс:*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ванны, души, раковины для стока воды и раковины для умывания*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сиденья и крышки для унитазов*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для транспортировки или упаковки товаров, из пластмасс; пробки, крышки, колпаки и другие укупорочные средства, из пластмасс: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коробки, ящики, корзины и аналогичные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мешки и сумки (включая конические):*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полимеров этилена*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пластмасс:*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29 100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поливинилхлорида*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29 900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столовая и кухонная, приборы столовые и кухонные принадлежности, прочие предметы домашнего обихода и предметы гигиены или туалета, из пластмасс:*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посуда столовая и кухонная*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 90 000*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 90 000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целлюлозы регенерированной*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 90 000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Детали строительные из пластмасс, в другом месте не поименованные или не включенные:*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двери, окна и их рамы, пороги для дверей*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ставни, шторы (включая венецианские жалюзи) и аналогичные изделия и их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фитинги и крепежные детали, предназначенные для постоянной установки в/или на дверях, окнах, лестницах, стенах или других частях зданий*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 90 200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магистральные, канальные и кабельные желоба для электрических цепей*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 90 800*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 90 800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изготовленные из полиуретана*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 90 800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прочие из пластмасс и изделия из прочих материалов товарных позиций 3901 - 3914:*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одежда и принадлежности к одежде (включая перчатки, рукавицы и митенки)*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крепежные изделия и фурнитура для мебели, транспортных средств или аналогичные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90 500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емкости перфорированные и аналогичные изделия, предназначенные для фильтрования воды на входах в дренажную систему*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90 920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изготовленные из листового материала*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90 970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цилиндры высотой не менее 5 мм, но не более 30 мм, диаметром не менее 30 мм, но не более 150 мм, без оптической обработки, с выпуклыми и/или вогнутыми и/или плоскими торцевыми поверхностями, для производства линз для очков субпозиции 9001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90 970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натуральный, балата, гуттаперча, гваюла, чикл и аналогичные природные смолы, в первичных формах или в виде пластин, листов или полос, или лент: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латекс каучуковый натуральный, подвулканизованный или неподвулканизованный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каучук натуральный в других формах: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смокед-шитс (марка натурального каучука)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каучук натуральный, технически специфицированный (TSNR)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балата, гуттаперча, гваюла, чикл и аналогичные природные смолы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синтетический и фактис, полученный из масел, в первичных формах или в виде пластин, листов или полос, или лент; смеси любого продукта товарной позиции 4001 с любым продуктом данной товарной позиции, в первичных формах или в виде пластин, листов или полос, или лент: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каучук бутадиенстирольный (SBR); карбоксилированный бутадиенстирольный каучук (XSBR):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4002 11 000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латекс: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4002 19 100 0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каучук бутадиенстирольный, получаемый путем эмульсионной полимеризации (E-SBR), в кипах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4002 19 200 0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блок-сополимер бутадиена и стирола, получаемый путем полимеризации в растворе (SBS, термоэластопласт), в гранулах, крошке или в порошке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4002 19 300 0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каучук бутадиенстирольный, получаемый путем полимеризации в растворе (S-SBR), в кипах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4002 19 900 0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каучук бутадиеновый (BR)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каучук изобутиленизопреновый (бутилкаучук) (IIR); каучук галогенированный изобутиленизопреновый (CIIR или BIIR):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каучук изобутиленизопреновый (бутилкаучук) (IIR)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4002 39 000 0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каучук хлоропреновый (хлорбутадиеновый) (CR):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латекс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4002 49 000 0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каучук бутадиеннитрильный (NBR):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4002 51 000 0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латекс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4002 59 000 0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4002 60 000 0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каучук изопреновый (IR)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4002 70 000 0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каучук этиленпропилендиеновый несопряженный (EPDM)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4002 80 000 0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смеси любого продукта товарной позиции 4001 с любым продуктом данной товарной позиции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латекс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4002 99 100 0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продукты, модифицированные посредством включения пластмасс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4002 99 900 0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регенерированный в первичных формах или в виде пластин, листов или полос, или лент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обрезки и скрап резины (кроме твердой резины), порошки и гранулы, полученные из них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Невулканизованная резиновая смесь, в первичных формах или в виде пластин, листов или полос, или лент: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резиновая смесь, наполненная техническим углеродом или диоксидом кремния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растворы; дисперсии прочие, кроме указанных в субпозиции 4005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Пластины, листы, полосы или ленты, прутки и профили фасонные из вулканизованной резины, кроме твердой резины:*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пористой резины:*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пластины, листы и полосы или ленты*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непористой резины:*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пластины, листы и полосы или ленты:*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 21 100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покрытия для полов и маты*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 21 900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шланги из вулканизованной резины, кроме твердой резины, без фитингов или с фитингами (например, соединениями, патрубками, фланцами):*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армированные или не комбинированные иным способом с прочими материалами:*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фитингов*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12 000*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фитингами:*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12 000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армированные или комбинированные иным способом только с металлом:*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фитингов*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22 000*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фитингами:*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22 000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армированные или комбинированные иным способом только с текстильными материалами:*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фитингов*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32 000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фитингами*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армированные или комбинированные иным способом с прочими материалами: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фитингов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4009 42 000 0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фитингами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Камеры резиновые:*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вулканизованной резины, кроме твердой резины,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10 000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пористой резины:*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покрытия напольные и коврики*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93 000*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прокладки, шайбы и прочие уплотнители:*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моторных транспортных средств товарных позиций 8701 – 8705: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99 520*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из металлонаполненных резин:*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99 520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99 570*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4016 99 910*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из металлонаполненных резин*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99 970*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4017 00 000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Резина твердая (например, эбонит) во всех формах, включая отходы и скрап; изделия из твердой резины: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Необработанные шкуры крупного рогатого скота (включая буйволов) или животных семейства лошадиных (парные или соленые, сушеные, золеные, пикелеванные или консервированные другим способом, но не дубленые, не выделанные под пергамент или не подвергнутые дальнейшей обработке), с волосяным покровом или без волосяного покрова, двоеные или недвоеные: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целые шкуры, недвоеные, каждая массой не более 8 кг в сухом состоянии, 10 кг в сухосоленом или 16 кг в парном, мокросоленом или ином консервированном виде: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4101 20 100 0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парные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4101 20 300 0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мокросоленые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4101 20 500 0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сушеные или сухосоленые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4101 20 800 0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целые шкуры массой более 16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4101 50 100 0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парные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4101 50 300 0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мокросоленые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4101 50 500 0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сушеные или сухосоленые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4101 50 900 0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включая чепраки, получепраки и полы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Необработанные шкуры овец или шкурки ягнят (парные или соленые, сушеные, золеные, пикелеванные или консервированные другим способом, но не дубленые, не выделанные под пергамент или не подвергнутые дальнейшей обработке), с шерстным покровом или без шерстного покрова, двоеные или недвоеные, кроме исключенных примечанием 1 (в)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шерстным покровом: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4102 10 100 0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ягнят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4102 10 900 0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шерстного покрова: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пикелеванные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необработанные шкуры (парные или соленые, сушеные, золеные, пикелеванные или консервированные другим способом, но не дубленые, не выделанные под пергамент или не подвергнутые дальнейшей обработке), с волосяным покровом или без волосяного покрова, двоеные или недвоеные, кроме исключенных примечанием 1 (б) или 1 (в)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рептилий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свиней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Дубленая кожа или кожевенный краст из шкур крупного рогатого скота (включая буйволов) или животных семейства лошадиных, без волосяного покрова, двоеные или недвоеные, но без дальнейшей обработки: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 влажном состоянии (включая хромированный полуфабрикат):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нешлифованные лицевые недвоеные; лицевые двоеные: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4104 11 100 0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целых шкур крупного рогатого скота (включая буйволов), площадь поверхности которой не превышает 2,6 м2 (28 квадратных футов)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крупного рогатого скота (включая буйволов):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4104 11 510 0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целых шкур, площадь поверхности которой превышает 2,6 м2 (28 квадратных футов)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4104 11 590 0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4104 11 900 0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4104 19 100 0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целых шкур крупного рогатого скота (включая буйволов), площадь поверхности которой не превышает 2,6 м2 (28 квадратных футов)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крупного рогатого скота (включая буйволов):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4104 19 510 0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целых шкур, площадь поверхности которой превышает 2,6 м2 (28 квадратных футов)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4104 19 590 0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4104 19 900 0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сухом состоянии (краст):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нешлифованные лицевые недвоеные; лицевые двоеные: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целых шкур крупного рогатого скота (включая буйволов), площадь поверхности которой не превышает 2,6 м2 (28 квадратных футов):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4104 41 110 0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целых шкур телят индийского зебу, без головы и ног, или с головой и ногами, каждая нетто-массой не более 4,5 кг, растительного дубления, без дальнейшей обработки или подвергнутая определенной обработке, но явно непригодная к непосредственному использованию для производства кожевенных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4104 41 190 0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крупного рогатого скота (включая буйволов):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4104 41 510 0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целых шкур, площадь поверхности которой превышает 2,6 м2 (28 квадратных футов)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4104 41 590 0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4104 41 900 0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целых шкур крупного рогатого скота (включая буйволов), площадь поверхности которой не превышает 2,6 м2 (28 квадратных футов):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4104 49 110 0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целых шкур телят индийского зебу, без головы и ног, или с головой и ногами, каждая нетто-массой не более 4,5 кг, растительного дубления, без дальнейшей обработки или подвергнутая определенной обработке, но явно непригодная к непосредственному использованию для производства кожевенных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4104 49 190 0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крупного рогатого скота (включая буйволов):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4104 49 510 0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целых шкур, площадь поверхности которой превышает 2,6 м2 (28 квадратных футов)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4104 49 590 0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4104 49 900 0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Дубленая кожа или кожевенный краст из шкур овец или шкурок ягнят, без шерстного покрова, двоеные или недвоеные, но без дальнейшей обработки: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 влажном состоянии (включая хромированный полуфабрикат)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сухом состоянии (краст):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4105 30 100 0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шкур индийской грубошерстной овцы, растительного дубления, подвергшихся или неподвергшихся определенной обработке, но явно непригодных к непосредственному использованию для производства кожевенных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4105 30 900 0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Дубленая кожа или кожевенный краст из шкур прочих животных, без шерстного или волосяного покрова, двоеные или недвоеные, но без дальнейшей обработки: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коз или козлят: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 влажном состоянии (включая хромированный полуфабрикат)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сухом состоянии (краст):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4106 22 100 0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шкур индийской козы или козленка, растительного дубления, подвергшихся или неподвергшихся определенной обработке, но явно непригодных к непосредственному использованию для производства кожевенных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4106 22 900 0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свиней: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 влажном состоянии (включая хромированный полуфабрикат)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4106 32 000 0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сухом состоянии (краст)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рептилий: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4106 40 100 0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предварительного растительного дубления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4106 40 900 0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 влажном состоянии (включая хромированный полуфабрикат)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4106 92 000 0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сухом состоянии (краст)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дополнительно обработанная после дубления или в виде кожевенного краста, включая выделанную под пергамент, из шкур крупного рогатого скота (включая буйволов) или животных семейства лошадиных, без волосяного покрова, двоеная или недвоеная, кроме кожи товарной позиции 4114: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целые шкуры: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нешлифованные лицевые недвоеные: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кожа из шкур крупного рогатого скота (включая буйволов), площадь поверхности которой не превышает 2,6 м2 (28 квадратных футов):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4107 11 110 0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опоек бокс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4107 11 190 0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4107 11 900 0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лицевые двоеные: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кожа из шкур крупного рогатого скота (включая буйволов), площадь поверхности которой не превышает 2,6 м2 (28 квадратных футов):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4107 12 110 0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опоек бокс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4107 12 190 0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4107 12 910 0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кожа из шкур крупного рогатого скота (включая буйволов)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4107 12 990 0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кожа из шкур животных семейства лошадиных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4107 19 100 0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кожа из шкур крупного рогатого скота (включая буйволов), площадь поверхности которой не превышает 2,6 м2 (28 квадратных футов)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4107 19 900 0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 включая полукожу: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нешлифованная лицевая недвоеная: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4107 91 100 0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подошвенная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4107 91 900 0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лицевая двоеная: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4107 92 100 0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кожа из шкур крупного рогатого скота (включая буйволов)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4107 92 900 0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кожа из шкур животных семейства лошадиных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4107 99 100 0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кожа из шкур крупного рогатого скота (включая буйволов)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4107 99 900 0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кожа из шкур животных семейства лошадиных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дополнительно обработанная после дубления или в виде кожевенного краста, включая выделанную под пергамент, из шкур овец или шкурок ягнят, без шерстного покрова, двоеная или недвоеная, кроме кожи товарной позиции 4114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дополнительно обработанная после дубления или в виде кожевенного краста, включая выделанную под пергамент, из шкур прочих животных, без шерстного или волосяного покрова, двоеная или недвоеная, кроме кожи товарной позиции 4114: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коз или козлят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свиней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рептилий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Замша (включая комбинированную замшу); кожа лаковая и кожа лаковая ламинированная; кожа металлизированная: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замша (включая комбинированную замшу):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4114 10 100 0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шкур овец или шкурок ягнят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4114 10 900 0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шкур прочих животных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кожа лаковая и кожа лаковая ламинированная; кожа металлизированная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композиционная на основе натуральной кожи или кожевенных волокон в пластинах, листах или полосах, или лентах, в рулонах или не в рулонах; обрезь и прочие отходы натуральной или композиционной кожи, непригодные для производства изделий из кожи; кожевенные пыль, порошок и мука: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кожа композиционная на основе натуральной кожи или кожевенных волокон в пластинах, листах или полосах, или лентах, в рулонах или не в рулонах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обрезь и прочие отходы натуральной или композиционной кожи, непригодные для производства изделий из кожи; кожевенные пыль, порошок и мука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Лесоматериалы необработанные, с удаленной или неудаленной корой или заболонью или грубо окантованные или неокантованные:*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обработанные краской, травителями, креозотом или другими консервантами:*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12 000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дуба*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12 000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бука*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12 000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ясеня*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12 000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-хвойных пород,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Лесоматериалы, полученные распиловкой или расщеплением вдоль, строганием или лущением, не обработанные или обработанные строганием, шлифованием, имеющие или не имеющие торцевые соединения, толщиной более 6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хвойные:*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11 160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обработанные шлифованием; имеющие торцевые соединения, не обработанные или обработанные строганием или шлифованием*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----влажностью не более 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4407 11 160 9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----обработанные строганием: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95 100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обработанные строганием; имеющие торцевые соединения, не обработанные или обработанные строганием или шлифованием:*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----влажностью не более 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95 910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обработанные шлифованием:*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95 990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99 400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обработанные шлифованием:*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 для облицовки (включая полученные разделением слоистой древесины), для клееной фанеры или для аналогичной слоистой древесины и прочие лесоматериалы, полученные распиловкой или расщеплением вдоль, строганием или лущением, не обработанные или обработанные строганием, шлифованием, сращенные или не сращенные, имеющие или не имеющие торцевые соединения, толщиной не более 6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хвойных пород:*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обработанные строганием; обработанные шлифованием; имеющие торцевые соединения, не обработанные или обработанные строганием или шлифованием:*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листы для облицовки, полученные разделением слоистой древесины: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клееная фанера (отличная от товаров товарной позиции 4412):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Пиломатериалы (включая планки и фриз для паркетного покрытия пола, несобранные) в виде профилированного погонажа (с гребнями, пазами, шпунтованные, со стесанными краями, с соединением в виде полукруглой калевки, фасонные, закругленные или аналогичные) по любой из кромок, торцов или плоскостей, не обработанные или обработанные строганием, шлифованием, имеющие или не имеющие торцевые соединения:*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хвойные:*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 10 110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багет для изготовления рам для картин, фотографий, зеркал или аналогичных предметов*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 10 180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лиственные:*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бамбука*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 29 150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багет для изготовления рам для картин, фотографий, зеркал или аналогичных предметов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 29 920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бруски, планки и фриз для паркетного или деревянного покрытия пола, несобранные*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 29 980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древесно-стружечные, плиты с ориентированной стружкой (OSB) и аналогичные плиты (например, вафельные плиты) из древесины или других одревесневших материалов, не пропитанные или пропитанные смолами или другими органическими связующими веществами:*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древесины:*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плиты древесно-стружечные:*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11 100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необработанные или без дальнейшей обработки, кроме шлифования*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11 300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поверхностью, покрытой бумагой, пропитанной меламиновой смолой*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11 500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поверхностью, покрытой декоративными слоистыми пластмассами*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11 900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плиты с ориентированной стружкой (OSB):*</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12 100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необработанные или без дальнейшей обработки, кроме шлифования*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12 900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19 000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вафельные плиты*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19 000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необработанные или без дальнейшей обработки, кроме шлифования*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19 000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древесно-волокнистые из древесины или других одревесневших материалов с добавлением или без добавления смол или других органических веществ:*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плиты древесно-волокнистые средней плотности (MDF):*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толщиной не более 5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12 100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механической обработки или покрытия поверхности*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12 900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толщиной более 5 мм, но не более 9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13 100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механической обработки или покрытия поверхности*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13 900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толщиной более 9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94 900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Фанера клееная, панели фанерованные и аналогичная слоистая древесина:*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бамбука:*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фанера клееная, состоящая из листов, толщина каждого из которых не более 6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имеющая, по крайней мере, один наружный слой из древесины тропических пород:*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Древесина прессованная в виде блоков, плит, брусьев или профилированных форм*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столярные и плотницкие, деревянные, строительные, включая ячеистые деревянные панели, панели напольные собранные, гонт и дранку кровельные:*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окна, балконные двери и их рамы:*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двери и их рамы и пороги:*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21 100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древесины тропических пород, указанных в дополнительном примечании 2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73 000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мозаичных полов*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73 000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многослойные*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79 000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конструкционные изделия из лесоматериалов: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91 200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слоисто-клееный лесоматериал*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91 700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деревянные мозаичные и изделия деревянные инкрустированные; шкатулки и коробки для ювелирных или ножевых и аналогичных изделий, деревянные; статуэтки и прочие декоративные изделия, деревянные; деревянные предметы мебели, не указанные в группе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-статуэтки и прочие декоративные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Регенерируемые бумага или картон (макулатура и отходы):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небеленые крафт-бумага или крафт-картон или гофрированные бумага или картон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или картон прочие, полученные в основном из беленой целлюлозы, не окрашенные в массе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или картон, полученные в основном из древесной массы (например, газеты, журналы и аналогичная печатная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4707 30 900 0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Обои и аналогичные настенные покрытия; бумага прозрачная для окон:*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обои и аналогичные настенные покрытия, состоящие из бумаги, покрытой с лицевой стороны зернистым, тисненым, окрашенным, с отпечатанным рисунком или иным способом декорированным слоем пластмассы*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обои и аналогичные настенные покрытия, состоящие из зернистой, тисненой, окрашенной, с отпечатанным рисунком или иным способом декорированной бумаги, покрытой прозрачным защитным слоем пластмассы*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 90 700*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печатная продукция, включая печатные репродукции и фотографии: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4911 10 900 0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Нетканые материалы, пропитанные или непропитанные, с покрытием или без покрытия, дублированные или недублированные: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химических нитей: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поверхностной плотностью более 150 г/м2: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5603 14 900 0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Линолеум, не выкроенный или выкроенный по форме; напольные покрытия на текстильной основе, не выкроенные или выкроенные по форме:*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линолеум*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 90 000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материалы прорезиненные, кроме материалов товарной позиции 5902:*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клейкие ленты шириной не более 20 см*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трикотажные машинного или ручного вязания*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 99 100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материалы, упомянутые в примечании 5 (в)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 99 900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материалы, иным способом пропитанные или покрытые; расписанные холсты, являющиеся театральными декорациями, задниками для художественных студий, или аналогичные*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шланги и аналогичные текстильные трубки с подкладкой, обшивкой или с принадлежностями из других материалов или без них: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5909 00 100 0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синтетических нитей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5909 00 900 0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постельное, столовое, туалетное и кухонное:*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10 000*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белье постельное трикотажное машинного или ручного вязания:*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химических нитей:*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22 100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нетканых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22 900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29 100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льняной пряжи или из волокна рами*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29 900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белье постельное прочее:*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31 000*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химических нитей:*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32 100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нетканых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32 900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39 200*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льняной пряжи или из волокна рами:*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белье столовое трикотажное машинного или ручного вязания*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белье столовое прочее:*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51 000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химических нитей:*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53 100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нетканых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53 900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льняной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60 000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белье туалетное и кухонное из махровых полотенечных тканей или аналогичных тканых махровых материалов, из хлопчатобумажной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химических нитей:*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93 100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нетканых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93 900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99 100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льняной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99 900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Занавеси (включая портьеры) и внутренние шторы; ламбрекены или подзоры для кроватей:*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трикотажные машинного или ручного вязания:*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синтетических нитей*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синтетических нитей:*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 92 100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нетканых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 92 900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 99 100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нетканых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 99 900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декоративные прочие, кроме изделий товарной позиции 9404:*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покрывала постельные:*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трикотажные машинного или ручного вязания*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19 100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19 300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льняной пряжи или из волокна рами*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19 900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трикотажные машинного или ручного вязания*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92 000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нетрикотажные из хлопчатобумажной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93 000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нетрикотажные из синтетических нитей*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нетрикотажные из прочих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Мешки и пакеты упаковочные: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пряжи из джутовых или прочих текстильных лубяных волокон товарной позиции 5303: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6305 10 100 0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бывшие в употреблении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6305 10 900 0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химических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гибкие промежуточные контейнеры большой емкости: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полос или лент или аналогичных форм из полиэтилена или полипропилена: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6305 32 110 0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трикотажные машинного или ручного вязания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6305 39 000 0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Брусчатка, бордюрные камни и плиты для мощения из природного камня (кроме сланца)*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Камень, обработанный (кроме сланца) для памятников или строительства, и изделия из него, кроме товаров товарной позиции 6801; кубики для мозаики и аналогичные изделия из природного камня (включая сланец) на основе или без основы; гранулы, крошка и порошок из природного камня (включая сланец), искусственно окрашенные:*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плитки, кубики и аналогичные изделия, прямоугольной (включая квадратную) или непрямоугольной формы, наибольшая поверхность которых может быть вписана в квадрат со стороной размером менее 7 см; гранулы, крошка и порошок, искусственно окрашенные*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камни прочие для памятников или строительства и изделия из них, тесаные или пиленые, с плоской или ровной поверхностью:*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мрамор, травертин и алебастр*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23 000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гранит*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29 000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камни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мрамор, травертин и алебастр*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92 000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известняки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гранит:*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93 100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полированный, декорированный или прошедший прочую обработку, кроме резного, нетто-массой 10 кг или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93 900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камни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99 100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полированные, декорированные или прошедшие прочую обработку, кроме резных, нетто-массой 10 кг или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99 900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Жернова, камни точильные, круги шлифовальные и аналогичные изделия без опорных конструкций, предназначенные для шлифовки, заточки, полировки, подгонки или резания, камни для ручной заточки или полировки и их части из природного камня, из агломерированных природных или искусственных абразивов или из керамики, в сборе с деталями из других материалов или без этих деталей:*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жернова и камни точильные для шлифовки, заточки или измельчения*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жернова, камни точильные, круги шлифовальные и аналогичные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агломерированных искусственных или природных алмазов*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агломерированных абразивов или из керамики:*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искусственных абразивов со связующим веществом:*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синтетической или искусственной смолы:*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22 120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неармированные*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22 180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армированные*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22 300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керамических или силикатных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22 500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22 900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23 000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природного камня*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камни для ручной заточки или полировки*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Шлаковата, минеральная силикатная вата и аналогичные минеральные ваты; вермикулит расслоенный, глины вспученные, шлак вспененный и аналогичные вспученные минеральные продукты; смеси и изделия из теплоизоляционных, звукоизоляционных или звукопоглощающих минеральных материалов, кроме изделий товарной позиции 6811 или 6812 или группы 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 10 000*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шлаковата, минеральная силикатная вата и аналогичные минеральные ваты (включая их смеси), навалом, в листах или рулонах:*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 10 000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минеральная вата (субстрат для выращивания овощей)*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 10 000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 20 100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глины вспученные*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 20 900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асфальта или аналогичных материалов (например, из нефтяного битума или каменноугольного пека):*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 10 000*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рулонах:*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Панели, плиты, плитки, блоки и аналогичные изделия из растительных волокон, соломы или стружки, щепок, частиц, опилок или других древесных отходов, агломерированных с цементом, гипсом или прочими минеральными связующими веществами*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гипса или смесей на его основе:*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плиты, листы, панели, плитки и аналогичные изделия, без орнамента:*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покрытые или армированные только бумагой или картоном*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изделия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цемента, бетона или искусственного камня, неармированные или армированные:*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черепица, плиты, кирпичи и аналогичные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строительные блоки и кирпичи:*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11 100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облегченного бетона (с основой из битой пемзы, гранулированного шлака и т.д.)*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11 900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19 000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сборные строительные блоки для строительства, включая жилищное*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асбоцемента, из цемента с волокнами целлюлозы или из аналогичных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 40 000*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асбест:*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 81 000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гофрированные листы*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 82 000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листы, панели, плитки и аналогичные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99 100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волокно асбестовое обработанное; смеси на основе асбеста или асбеста и карбоната магния*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камня или других минеральных веществ (включая углеродные волокна, изделия из углеродных волокон и изделия из торфа), в другом месте не поименованные или не включенные:*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29"/>
          <w:p>
            <w:pPr>
              <w:spacing w:after="20"/>
              <w:ind w:left="20"/>
              <w:jc w:val="both"/>
            </w:pPr>
            <w:r>
              <w:rPr>
                <w:rFonts w:ascii="Times New Roman"/>
                <w:b w:val="false"/>
                <w:i w:val="false"/>
                <w:color w:val="000000"/>
                <w:sz w:val="20"/>
              </w:rPr>
              <w:t>
– углеродные волокна; изделия из углеродных волокон, не используемые в электротехнике; прочие изделия из графита или других форм углерода, не</w:t>
            </w:r>
          </w:p>
          <w:bookmarkEnd w:id="29"/>
          <w:p>
            <w:pPr>
              <w:spacing w:after="20"/>
              <w:ind w:left="20"/>
              <w:jc w:val="both"/>
            </w:pPr>
            <w:r>
              <w:rPr>
                <w:rFonts w:ascii="Times New Roman"/>
                <w:b w:val="false"/>
                <w:i w:val="false"/>
                <w:color w:val="000000"/>
                <w:sz w:val="20"/>
              </w:rPr>
              <w:t>
используемые в электротехнике: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изделия из торфа*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ИЗДЕЛИЯ ИЗ КРЕМНЕЗЕМИСТОЙ КАМЕННОЙ МУКИ ИЛИ ИЗ АНАЛОГИЧНЫХ КРЕМНЕЗЕМИСТЫХ ПОРОД И ОГНЕУПОРНЫЕ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Кирпичи, блоки, плитки и другие керамические изделия из кремнеземистой каменной муки (например, из кизельгура, триполита или диатомита) или из аналогичных кремнеземистых пород*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Кирпичи огнеупорные, блоки, плитки и аналогичные огнеупорные керамические строительные материалы, кроме изделий из кремнеземистой каменной муки или аналогичных кремнеземистых пород:*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более 50 мас.% элементов Mg, Ca или Сr, взятых отдельно или вместе, в пересчете на MgO, CaO или Сr2О3*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более 50 мас.% глинозема (Аl2O3), кремнезема (SiO2) или смеси или соединения этих продуктов:*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20 100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93 мас.% или более кремнезема (SiO2)*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20 910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более 7 мас.%, но менее 45 мас.% глинозема (Аl2O3)*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20 990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0"/>
          <w:p>
            <w:pPr>
              <w:spacing w:after="20"/>
              <w:ind w:left="20"/>
              <w:jc w:val="both"/>
            </w:pPr>
            <w:r>
              <w:rPr>
                <w:rFonts w:ascii="Times New Roman"/>
                <w:b w:val="false"/>
                <w:i w:val="false"/>
                <w:color w:val="000000"/>
                <w:sz w:val="20"/>
              </w:rPr>
              <w:t>
Прочие огнеупорные керамические изделия (например, реторты, тигли,</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муфели, насадки, заглушки,подпорки, пробирные чашки, трубы,</w:t>
            </w:r>
          </w:p>
          <w:p>
            <w:pPr>
              <w:spacing w:after="20"/>
              <w:ind w:left="20"/>
              <w:jc w:val="both"/>
            </w:pPr>
            <w:r>
              <w:rPr>
                <w:rFonts w:ascii="Times New Roman"/>
                <w:b w:val="false"/>
                <w:i w:val="false"/>
                <w:color w:val="000000"/>
                <w:sz w:val="20"/>
              </w:rPr>
              <w:t>
</w:t>
            </w:r>
            <w:r>
              <w:rPr>
                <w:rFonts w:ascii="Times New Roman"/>
                <w:b w:val="false"/>
                <w:i w:val="false"/>
                <w:color w:val="000000"/>
                <w:sz w:val="20"/>
              </w:rPr>
              <w:t>трубки, кожухи, прутки, стержни и скользящие затворы), кроме изделий</w:t>
            </w:r>
          </w:p>
          <w:p>
            <w:pPr>
              <w:spacing w:after="20"/>
              <w:ind w:left="20"/>
              <w:jc w:val="both"/>
            </w:pPr>
            <w:r>
              <w:rPr>
                <w:rFonts w:ascii="Times New Roman"/>
                <w:b w:val="false"/>
                <w:i w:val="false"/>
                <w:color w:val="000000"/>
                <w:sz w:val="20"/>
              </w:rPr>
              <w:t>
из кремнеземистой каменной муки или аналогичных кремнеземистых пород: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более 50 мас.% свободного углерода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более 50 мас.% глинозема (Аl2O3) или смеси или соединения глинозема с кремнеземом (SiО2):*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20 100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менее 45 мас.% глинозема (Аl2O3)*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20 900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45 мас.% или более глинозема (Аl2O3)*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1"/>
          <w:p>
            <w:pPr>
              <w:spacing w:after="20"/>
              <w:ind w:left="20"/>
              <w:jc w:val="both"/>
            </w:pPr>
            <w:r>
              <w:rPr>
                <w:rFonts w:ascii="Times New Roman"/>
                <w:b w:val="false"/>
                <w:i w:val="false"/>
                <w:color w:val="000000"/>
                <w:sz w:val="20"/>
              </w:rPr>
              <w:t>
– – содержащие более 25 мас.%, но не более 50 мас.% свободного</w:t>
            </w:r>
          </w:p>
          <w:bookmarkEnd w:id="31"/>
          <w:p>
            <w:pPr>
              <w:spacing w:after="20"/>
              <w:ind w:left="20"/>
              <w:jc w:val="both"/>
            </w:pPr>
            <w:r>
              <w:rPr>
                <w:rFonts w:ascii="Times New Roman"/>
                <w:b w:val="false"/>
                <w:i w:val="false"/>
                <w:color w:val="000000"/>
                <w:sz w:val="20"/>
              </w:rPr>
              <w:t>
углерода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90 900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ПРОЧИЕ КЕРАМИЧЕСКИЕ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Кирпичи строительные, блоки для полов, камни керамические несущие или для заполнения балочных конструкций и аналогичные изделия из керамики:*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кирпичи строительные*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Черепица, дефлекторы, зонты над дымовыми трубами, части дымоходов, архитектурные украшения и прочие строительные детали из керамики:*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черепица*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трубопроводы защитные, водоотводы и фитинги для труб, керамические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для мощения, плитки облицовочные для полов, печей, каминов или стен керамические; кубики керамические для мозаичных работ и аналогичные изделия, на основе или без нее; керамические изделия отделочные:*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2"/>
          <w:p>
            <w:pPr>
              <w:spacing w:after="20"/>
              <w:ind w:left="20"/>
              <w:jc w:val="both"/>
            </w:pPr>
            <w:r>
              <w:rPr>
                <w:rFonts w:ascii="Times New Roman"/>
                <w:b w:val="false"/>
                <w:i w:val="false"/>
                <w:color w:val="000000"/>
                <w:sz w:val="20"/>
              </w:rPr>
              <w:t>
– плиты для мощения, плитки облицовочные для полов, печей,</w:t>
            </w:r>
          </w:p>
          <w:bookmarkEnd w:id="32"/>
          <w:p>
            <w:pPr>
              <w:spacing w:after="20"/>
              <w:ind w:left="20"/>
              <w:jc w:val="both"/>
            </w:pPr>
            <w:r>
              <w:rPr>
                <w:rFonts w:ascii="Times New Roman"/>
                <w:b w:val="false"/>
                <w:i w:val="false"/>
                <w:color w:val="000000"/>
                <w:sz w:val="20"/>
              </w:rPr>
              <w:t>
каминов или стен, кроме включенных в субпозиции 6907 30 и 6907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6907 40 900 9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Раковины, умывальники, консоли раковин, ванны, биде, унитазы, сливные бачки, писсуары и аналогичные санитарно-технические изделия из керамики:*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фарфора*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столовая, кухонная и прочие хозяйственные и туалетные изделия из фарфора:*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посуда столовая и кухонная*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столовая, кухонная и прочие хозяйственные и туалетные изделия из керамики, кроме фарфора:*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посуда столовая и кухонная: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 00 210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грубой керамики*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 00 230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каменная керамика*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 00 250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фаянс или тонкая керамика*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 00 290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Статуэтки и прочие декоративные изделия из керамики:*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фарфора*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грубой керамики*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6913 90 930 0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фаянс или тонкая керамика*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6913 90 980 0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керамические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фарфора*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в форме шаров (кроме микросфер товарной позиции 7018), прутков или трубок, необработанное:*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прутки:*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 20 100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оптического стекла*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 20 900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трубки:*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литое и прокатное, листовое или профилированное, имеющее или не имеющее поглощающий, отражающий или неотражающий слой, но не обработанное каким-либо иным способом:*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листы неармированные:*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окрашенные в массе (тонированные в объеме), глушеные, накладные или имеющие поглощающий, отражающий или неотражающий слой:*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 12 100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оптического стекла*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 12 910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имеющие неотражающий слой*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 12 990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 19 100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оптического стекла*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 19 900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листы армированны*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профили*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 00 900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безопасное, включая стекло упрочненное (закаленное) или многослойное:*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стекло упрочненное (закаленное) безопасное:*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размером и форматом, позволяющими использовать его на средствах наземного, воздушного и водного транспорта или для ракетно-космических систем:*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 11 100*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размером и форматом, позволяющими использовать его на средствах наземного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 11 100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 11 900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7007 21 800 9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Зеркала стеклянные, в рамах или без рам, включая зеркала заднего обзора: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7009 10 000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зеркала заднего обзора для транспортных средств: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7009 10 000 9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рам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7009 92 000 0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рамах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3"/>
          <w:p>
            <w:pPr>
              <w:spacing w:after="20"/>
              <w:ind w:left="20"/>
              <w:jc w:val="both"/>
            </w:pPr>
            <w:r>
              <w:rPr>
                <w:rFonts w:ascii="Times New Roman"/>
                <w:b w:val="false"/>
                <w:i w:val="false"/>
                <w:color w:val="000000"/>
                <w:sz w:val="20"/>
              </w:rPr>
              <w:t>
Бутыли, бутылки, флаконы, кувшины, горшки, банки, ампулы и прочие</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стеклянные емкости для транспортировки или упаковки товаров;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банки для консервирования стеклянные; предохранительные пробки</w:t>
            </w:r>
          </w:p>
          <w:p>
            <w:pPr>
              <w:spacing w:after="20"/>
              <w:ind w:left="20"/>
              <w:jc w:val="both"/>
            </w:pPr>
            <w:r>
              <w:rPr>
                <w:rFonts w:ascii="Times New Roman"/>
                <w:b w:val="false"/>
                <w:i w:val="false"/>
                <w:color w:val="000000"/>
                <w:sz w:val="20"/>
              </w:rPr>
              <w:t>
из стекла, пробки, крышки и прочие аналогичные стеклянные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ампулы*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пробки, крышки и прочие аналогичные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90 210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изготовленные из стеклянных трубок*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номинальной вместимостью: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бесцветного стекла:*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цветного стекла:*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столовая и кухонная, принадлежности туалетные и канцелярские, изделия для домашнего убранства или аналогичных целей, стеклянные (кроме изделий товарной позиции 7010 или 7018):*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стеклокерамики*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сосуды на ножке для питья, кроме изготовленных из стеклокерамики:*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свинцового хрусталя:*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ручного набора:*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33 110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резные или декорированные иначе*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33 190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механического набора: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 для мощения, плиты, кирпичи, плитки и прочие изделия из прессованного или литого стекла, армированные или неармированные, используемые в строительстве; кубики стеклянные и прочие небольшие стеклянные формы, на основе или без основы, для мозаичных или аналогичных декоративных работ; витражи и аналогичные изделия; ячеистое или пеностекло в форме блоков, панелей, плит, в виде оболочек или других форм:*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кубики стеклянные и прочие небольшие стеклянные формы, на основе или без основы, для мозаичных или аналогичных декоративных работ*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витражи и аналогичные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 90 400*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блоки и кирпичи, используемые в строительстве:*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 90 700*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стекла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 00 050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кварцевые реакторные трубки и держатели, предназначенные для установки в диффузионных и окислительных печах для производства полупроводниковых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стеклянные колбы для термосов или для других вакуумных сосудов: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 00 800*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ПЕРВИЧНЫЕ ПРОДУКТЫ; ПРОДУКТЫ В ФОРМЕ ГРАНУЛ ИЛИ ПОРОШКА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Передельный и зеркальный чугун в чушках, болванках или других первичных формах: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нелегированный передельный чугун, содержащий 0,5 мас.% или менее фосфора: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содержащий не менее 0,4 мас.% марганца: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7201 10 110 0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содержащий 1 мас.% или менее кремния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7201 10 190 0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содержащий более 1 мас.% кремния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7201 10 300 0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содержащий не менее 0,1 мас.%, но менее 0,4 мас.% марганца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7201 10 900 0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содержащий менее 0,1 мас.% марганца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нелегированный передельный чугун, содержащий более 0,5 мас.% фосфора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легированный передельный чугун; зеркальный чугун: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7201 50 100 0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легированный передельный чугун, содержащий не менее 0,3 мас.%, но не более 1 мас.% титана и не менее 0,5 мас.%, но не более 1 мас.% ванадия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7201 50 900 0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Ферросплавы: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ферромарганец: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содержащий более 2 мас.% углерода: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7202 11 200 0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гранулах размером не более 5 мм и с содержанием марганца более 65 мас.%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7202 11 800 0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ферросилиций: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содержащий более 55 мас.% кремния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7202 29 100 0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содержащий 4 мас.% или более, но не более 10 мас.% магния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7202 29 900 0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ферросиликомарганец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феррохром: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содержащий более 4 мас.% углерода: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7202 41 100 0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содержащий более 4 мас.%, но не более 6 мас.% углерода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7202 41 900 0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содержащий более 6 мас.% углерода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7202 49 100 0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содержащий не более 0,05 мас.% углерода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7202 49 500 0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содержащий более 0,05 мас.%, но не более 0,5 мас.% углерода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7202 49 900 0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содержащий более 0,5 мас.%, но не более 4 мас.% углерода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ферросиликохром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7202 60 000 0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ферроникель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7202 70 000 0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ферромолибден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7202 80 000 0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ферровольфрам и ферросиликовольфрам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ферротитан и ферросиликотитан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7202 92 000 0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феррованадий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7202 93 000 0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феррониобий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7202 99 100 0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феррофосфор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7202 99 300 0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ферросиликомагний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7202 99 800 0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прямого восстановления железной руды и прочее губчатое железо в кусках, окатышах или аналогичных формах; железо с минимальным содержанием основного элемента 99,94 мас.% в кусках, окатышах или аналогичных формах: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продукты прямого восстановления железной руды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 черных металлов; слитки черных металлов для переплавки (шихтовые слитки):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отходы и лом литейного чугуна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отходы и лом легированной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коррозионностойкой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7204 21 100 0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содержащей 8 мас.% или более никеля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7204 21 900 0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отходы и лом черных металлов, покрытых слоем олова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отходы и лом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токарная стружка, обрезки, обломки, отходы фрезерного производства, опилки, отходы обрезки и штамповки, пакетированные или непакетированные: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7204 41 100 0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токарная стружка, обрезки, обломки, отходы фрезерного производства, опилки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отходы обрезки и штамповки: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7204 41 910 0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пакетированные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7204 41 990 0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7204 49 100 0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дробленые (резаные)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7204 49 300 0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пакетированные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7204 49 900 0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слитки для переплавки (шихтовые слитки)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Гранулы и порошки из передельного и зеркального чугуна, черных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гранулы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порошки: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легированной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ЖЕЛЕЗО И НЕЛЕГИРОВАННАЯ СТАЛЬ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4"/>
          <w:p>
            <w:pPr>
              <w:spacing w:after="20"/>
              <w:ind w:left="20"/>
              <w:jc w:val="both"/>
            </w:pPr>
            <w:r>
              <w:rPr>
                <w:rFonts w:ascii="Times New Roman"/>
                <w:b w:val="false"/>
                <w:i w:val="false"/>
                <w:color w:val="000000"/>
                <w:sz w:val="20"/>
              </w:rPr>
              <w:t>
Железо и нелегированная сталь в слитках или других первичных</w:t>
            </w:r>
          </w:p>
          <w:bookmarkEnd w:id="34"/>
          <w:p>
            <w:pPr>
              <w:spacing w:after="20"/>
              <w:ind w:left="20"/>
              <w:jc w:val="both"/>
            </w:pPr>
            <w:r>
              <w:rPr>
                <w:rFonts w:ascii="Times New Roman"/>
                <w:b w:val="false"/>
                <w:i w:val="false"/>
                <w:color w:val="000000"/>
                <w:sz w:val="20"/>
              </w:rPr>
              <w:t>
формах (кроме железа товарной позиции 7203):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слитки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из железа или нелегированной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менее 0,25 мас.% углерода: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прямоугольного (включая квадратное) поперечного сечения шириной менее двойной толщины: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катаные или полученные непрерывным литьем: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7207 11 110 0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автоматной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7207 11 140 0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толщиной не более 130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7207 11 160 0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толщиной более 130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7207 11 900 0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кованые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прямоугольного (кроме квадратного) поперечного сечения,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7207 12 100 0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катаные или полученные непрерывным литьем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7207 12 900 0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кованые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круглого или многоугольного поперечного сечения: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7207 19 120 0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катаные или полученные непрерывным литьем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7207 19 190 0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кованые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7207 19 800 0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0,25 мас.% или более углерода: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прямоугольного (включая квадратное) поперечного сечения шириной менее двойной толщины: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катаные или полученные непрерывным литьем: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7207 20 110 0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автоматной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содержащие: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7207 20 150 0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----- 0,25 мас.% или более, но менее 0,6 мас.% углерода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7207 20 170 0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----- 0,6 мас.% или более углерода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7207 20 190 0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кованые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прямоугольного (кроме квадратного) поперечного сечения,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7207 20 320 0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катаные или полученные непрерывным литьем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7207 20 390 0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кованые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круглого или многоугольного поперечного сечения: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7207 20 520 0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катаные или полученные непрерывным литьем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7207 20 590 0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кованые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7207 20 800 0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горячекатаный, неплакированный, без гальванического или другого покрытия: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рулонах, без дальнейшей обработки, кроме горячей прокатки, с рельефным рисунком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рулонах, без дальнейшей обработки, кроме горячей прокатки, протравленный,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7208 25 000 0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толщиной 4,75 мм или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7208 26 000 0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толщиной 3 мм или более, но менее 4,75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7208 27 000 0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толщиной менее 3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рулонах, без дальнейшей обработки, кроме горячей прокатки,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7208 36 000 0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толщиной более 10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7208 37 000 0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толщиной 4,75 мм или более, но не более 10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7208 38 000 0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толщиной 3 мм или более, но менее 4,75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7208 39 000 0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толщиной менее 3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в рулонах, без дальнейшей обработки, кроме горячей прокатки, с рельефным рисунком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в рулонах, без дальнейшей обработки, кроме горячей прокатки,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толщиной более 10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7208 51 200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толщиной более 15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7208 51 200 1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прокатанный по четырем граням или в прямоугольном закрытом калибре, шириной не более 1250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7208 51 200 9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толщиной более 10 мм, но не более 15 мм, шириной: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7208 51 910 0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---- 2050 мм или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7208 51 980 0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менее 2050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толщиной 4,75 мм или более, но не более 10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7208 52 100 0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прокатанный по четырем граням или в прямоугольном закрытом калибре, шириной не более 1250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 шириной: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7208 52 910 0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---- 2050 мм или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7208 52 990 0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менее 2050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толщиной 3 мм или более, но менее 4,75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7208 53 100 0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прокатанный по четырем граням или в прямоугольном закрытом калибре, шириной не более 1250 мм и толщиной 4 мм или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7208 53 900 0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7208 54 000 0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толщиной менее 3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7208 90 200 0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перфорированный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7208 90 800 0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холоднокатаный (обжатый в холодном состоянии), неплакированный, без гальванического или другого покрытия: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рулонах, без дальнейшей обработки, кроме холодной прокатки (обжатия в холодном состоянии):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7209 15 000 0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толщиной 3 мм или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толщиной более 1 мм, но менее 3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7209 16 100 0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электротехнической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7209 16 900 0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толщиной 0,5 мм или более, но не более 1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7209 17 100 0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электротехнической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7209 17 900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7209 17 900 1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промышленной сборки моторных транспортных средств товарных позиций 8701 - 8705, их узлов и агрегатов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7209 17 900 9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толщиной менее 0,5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7209 18 100 0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электротехнической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7209 18 910 0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толщиной 0,35 мм или более, но менее 0,5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7209 18 990 0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толщиной менее 0,35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в рулонах, без дальнейшей обработки, кроме холодной прокатки (обжатия в холодном состоянии):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7209 25 000 0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толщиной 3 мм или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толщиной более 1 мм, но менее 3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7209 26 100 0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электротехнической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7209 26 900 0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толщиной 0,5 мм или более, но не более 1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7209 27 100 0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электротехнической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7209 27 900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7209 27 900 1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промышленной сборки моторных транспортных средств товарных позиций 8701 - 8705, их узлов и агрегатов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7209 27 900 9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толщиной менее 0,5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7209 28 100 0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электротехнической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7209 28 900 0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7209 90 200 0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перфорированный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7209 90 800 0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плакированный, с гальваническим или другим покрытием: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гальваническим или другим покрытием оловом: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толщиной 0,5 мм или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толщиной менее 0,5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7210 12 200 0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белая жесть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7210 12 800 0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гальваническим или другим покрытием свинцом, включая свинцово-оловянный сплав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электролитически оцинкованный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оцинкованный иным способом: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гофрированный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7210 49 000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7210 49 000 1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шириной 1500 мм или более, для промышленной сборки моторных транспортных средств товарных позиций 8701 - 8705, их узлов и агрегатов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7210 49 000 9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гальваническим или другим покрытием оксидами хрома или хромом и оксидами хрома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гальваническим или другим покрытием алюминием: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7210 61 000 0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гальваническим или другим покрытием алюминиево-цинковыми сплавами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7210 69 000 0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окрашенный, лакированный или покрытый пластмассой: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7210 70 100 0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белая жесть и изделия с гальваническим или другим покрытием оксидами хрома или хромом и оксидами хрома, лакированные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7210 70 800 0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7210 90 300 0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плакированный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7210 90 400 0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луженый и с нанесенной печатью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7210 90 800 0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менее 600 мм, неплакированный, без гальванического или другого покрытия: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дальнейшей обработки, кроме горячей прокатки: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7211 13 000 0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прокатанный по четырем граням или в прямоугольном закрытом калибре, шириной более 150 мм и толщиной не менее 4 мм, не в рулонах и без рельефного рисунка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7211 14 000 0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толщиной 4,75 мм или более,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дальнейшей обработки, кроме холодной прокатки (обжатия в холодном состоянии):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содержащий менее 0,25 мас.% углерода: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7211 23 200 0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электротехнической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7211 23 300 0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толщиной 0,35 мм или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7211 23 800 0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толщиной менее 0,35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7211 90 200 0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перфорированный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7211 90 800 0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менее 600 мм, плакированный, с гальваническим или другим покрытием: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гальваническим или другим покрытием оловом: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7212 10 100 0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белая жесть, без дальнейшей обработки, кроме обработки поверхности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7212 10 900 0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электролитически оцинкованный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оцинкованный иным способом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окрашенный, лакированный или покрытый пластмассой: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7212 40 200 0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белая жесть, без дальнейшей обработки, кроме покрытия лаком; с гальваническим или другим покрытием оксидами хрома или хромом и оксидами хрома, лакированный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7212 40 800 0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покрытый иным способом: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7212 50 200 0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гальваническим или другим покрытием оксидами хрома или хромом и оксидами хрома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7212 50 300 0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гальваническим или другим покрытием хромом или никелем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7212 50 400 0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гальваническим или другим покрытием медью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гальваническим или другим покрытием алюминием: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7212 50 610 0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гальваническим или другим покрытием алюминиево-цинковыми сплавами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7212 50 690 0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7212 50 900 0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7212 60 000 0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плакированный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горячекатаные в свободно смотанных бухтах из железа или нелегированной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имеющие выемки, выступы, борозды или другие деформации, полученные в процессе прокатки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автоматной стали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круглого сечения диаметром менее 14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7213 91 100 0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используемые для армирования бетона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7213 91 200 0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используемые для шинного корда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7213 91 410 0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0,06 мас.% или менее углерода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7213 91 490 0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более 0,06 мас.%, но менее 0,25 мас.% углерода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7213 91 700 0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0,25 мас.% или более, но не более 0,75 мас.% углерода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7213 91 900 0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более 0,75 мас.% углерода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7213 99 100 0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менее 0,25 мас.% углерода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7213 99 900 0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0,25 мас.% или более углерода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прочие из железа или нелегированной стали, без дальнейшей обработки, кроме ковки, горячей прокатки, горячего волочения или горячего экструдирования, но включая скрученные после прокатки: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кованые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имеющие выемки, выступы, борозды или другие деформации, полученные в процессе прокатки или скрученные после прокатки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автоматной стали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прямоугольного (кроме квадратного) поперечного сечения: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7214 91 100 0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менее 0,25 мас.% углерода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7214 91 900 0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0,25 мас.% или более углерода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менее 0,25 мас.% углерода: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7214 99 100 0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используемые для армирования бетона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круглого сечения диаметром: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7214 99 310 0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----- 80 мм или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7214 99 390 0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менее 80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7214 99 500 0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0,25 мас.% или более углерода: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круглого сечения, диаметром: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7214 99 710 0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----- 80 мм или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7214 99 790 0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менее 80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7214 99 950 0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прочие из железа или нелегированной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автоматной стали, без дальнейшей обработки, кроме холодной деформации или отделки в холодном состоянии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дальнейшей обработки, кроме холодной деформации или отделки в холодном состоянии,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менее 0,25 мас.% углерода: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7215 50 110 0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прямоугольного (кроме квадратного) поперечного сечения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7215 50 190 0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7215 50 800 0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0,25 мас.% или более углерода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Уголки, фасонные и специальные профили из железа или нелегированной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швеллеры, двутавры или широкополочные двутавры, без дальнейшей обработки, кроме горячей прокатки, горячего волочения или экструдирования, высотой менее 80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угловые профили или тавровые профили, без дальнейшей обработки, кроме горячей прокатки, горячего волочения или экструдирования, высотой менее 80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угловые профили*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тавровые профили*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швеллеры, двутавры или широкополочные двутавры, без дальнейшей обработки, кроме горячей прокатки, горячего волочения или экструдирования, высотой 80 мм или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швеллеры:*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31 100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высотой 80 мм или более, но не более 220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31 900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высотой более 220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двутавры:*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высотой 80 мм или более, но не более 220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32 110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параллельными полками*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32 190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высотой более 220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32 910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параллельными полками*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32 990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широкополочные двутавры:*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33 100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высотой 80 мм или более, но не более 180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33 900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высотой более 180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угловые профили или тавровые профили, без дальнейшей обработки, кроме горячей прокатки, горячего волочения или экструдирования, высотой 80 мм или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40 100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угловые профили*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40 900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тавровые профили*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уголки, фасонные и специальные профили, без дальнейшей обработки, кроме горячей прокатки, горячего волочения или экструдирования,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50 100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поперечным сечением, которое можно вписать в квадрат со стороной 80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50 910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прокат бульбообразного профиля*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50 990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уголки, фасонные и специальные профили, без дальнейшей обработки, кроме холодной деформации или отделки в холодном состоянии:*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полученные из плоского проката:*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61 100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угловые профили, швеллеры, С-, Z-, омега-образные или незамкнутые профили*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61 900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69 000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холоднодеформированные или отделанные в холодном состоянии, полученные из плоского проката:*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91 100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профилированные (ребристые) листы*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91 800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из железа или нелегированной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гальванического или другого покрытия, полированная или неполированная:*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содержащая менее 0,25 мас.% углерода:*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 10 100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максимальным поперечным размером менее 0,8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максимальным поперечным размером 0,8 мм или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 10 310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имеющая выемки, выступы, борозды или другие деформации, полученные в процессе прокатки*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 10 390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 10 500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содержащая 0,25 мас.% или более, но менее 0,6 мас.% углерода*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 10 900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содержащая 0,6 мас.% или более углерода*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оцинкованная:*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содержащая менее 0,25 мас.% углерода:*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 20 100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максимальным поперечным размером менее 0,8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 20 300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максимальным поперечным размером 0,8 мм или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 20 500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содержащая 0,25 мас.% или более, но менее 0,6 мас.% углерода*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 20 900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содержащая 0,6 мас.% или более углерода*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гальваническим или другим покрытием прочими недрагоценными металлами:*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содержащая менее 0,25 мас.% углерода:*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 30 410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покрытая медью*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 30 490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 30 500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содержащая 0,25 мас.% или более, но менее 0,6 мас.% углерода*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 30 900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содержащая 0,6 мас.% или более углерода*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 90 200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содержащая менее 0,25 мас.% углерода*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 90 500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содержащая 0,25 мас.% или более, но менее 0,6 мас.% углерода*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 90 900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содержащая 0,6 мас.% или более углерода*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КОРРОЗИОННОСТОЙКАЯ СТАЛЬ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5"/>
          <w:p>
            <w:pPr>
              <w:spacing w:after="20"/>
              <w:ind w:left="20"/>
              <w:jc w:val="both"/>
            </w:pPr>
            <w:r>
              <w:rPr>
                <w:rFonts w:ascii="Times New Roman"/>
                <w:b w:val="false"/>
                <w:i w:val="false"/>
                <w:color w:val="000000"/>
                <w:sz w:val="20"/>
              </w:rPr>
              <w:t xml:space="preserve">
Коррозионностойкая сталь в слитках или других первичных формах; </w:t>
            </w:r>
          </w:p>
          <w:bookmarkEnd w:id="35"/>
          <w:p>
            <w:pPr>
              <w:spacing w:after="20"/>
              <w:ind w:left="20"/>
              <w:jc w:val="both"/>
            </w:pPr>
            <w:r>
              <w:rPr>
                <w:rFonts w:ascii="Times New Roman"/>
                <w:b w:val="false"/>
                <w:i w:val="false"/>
                <w:color w:val="000000"/>
                <w:sz w:val="20"/>
              </w:rPr>
              <w:t>
полуфабрикаты из коррозионностойкой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7218 10 000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слитки и прочие первичные формы: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7218 10 000 9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прямоугольного (кроме квадратного) поперечного сечения: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7218 91 100 0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содержащая 2,5 мас.% или более никеля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7218 91 800 0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содержащая менее 2,5 мас.% никеля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квадратного поперечного сечения: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7218 99 110 0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катаная или полученная непрерывным литьем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7218 99 190 0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кованая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7218 99 200 0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катаная или полученная непрерывным литьем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7218 99 800 0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кованая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коррозионностойкой стали, шириной 600 мм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дальнейшей обработки, кроме горячей прокатки, в рулонах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толщиной более 10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толщиной 4,75 мм или более, но не более 10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7219 12 100 0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содержащий 2,5 мас.% или более никеля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7219 12 900 0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содержащий менее 2,5 мас.% никеля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толщиной 3 мм или более, но менее 4,75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7219 13 100 0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содержащий 2,5 мас.% или более никеля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7219 13 900 0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содержащий менее 2,5 мас.% никеля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толщиной менее 3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7219 14 100 0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содержащий 2,5 мас.% или более никеля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7219 14 900 0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содержащий менее 2,5 мас.% никеля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дальнейшей обработки, кроме горячей прокатки, не в рулонах: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толщиной более 10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7219 21 100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содержащий 2,5 мас.% или более никеля: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7219 21 100 9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7219 21 900 0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содержащий менее 2,5 мас.% никеля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толщиной 4,75 мм или более, но не более 10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7219 22 100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содержащий 2,5 мас. % или более никеля: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7219 22 100 9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7219 22 900 0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содержащий менее 2,5 мас.% никеля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7219 23 000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толщиной 3 мм или более, но менее 4,75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7219 23 000 9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7219 24 000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толщиной менее 3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7219 24 000 9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дальнейшей обработки, кроме холодной прокатки (обжатия в холодном состоянии):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толщиной 4,75 мм или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толщиной 3 мм или более, но менее 4,75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7219 32 100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содержащий 2,5 мас.% или более никеля: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7219 32 100 9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7219 32 900 0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содержащий менее 2,5 мас.% никеля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толщиной более 1 мм, но менее 3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7219 33 100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содержащий 2,5 мас.% или более никеля: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7219 33 100 9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7219 33 900 0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содержащий менее 2,5 мас.% никеля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толщиной 0,5 мм или более, но не более 1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7219 34 100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содержащий 2,5 мас.% или более никеля: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7219 34 100 9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7219 34 900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содержащий менее 2,5 мас.% никеля: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7219 34 900 1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промышленной сборки моторных транспортных средств товарных позиций 8701 - 8705, их узлов и агрегатов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7219 34 900 9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толщиной менее 0,5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7219 35 100 0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содержащий 2,5 мас. % или более никеля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7219 35 900 0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содержащий менее 2,5 мас.% никеля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7219 90 200 0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перфорированный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7219 90 800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7219 90 800 9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коррозионностойкой стали, шириной менее 600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дальнейшей обработки, кроме горячей прокатки: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7220 11 000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толщиной 4,75 мм или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7220 11 000 9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толщиной менее 4,75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дальнейшей обработки, кроме холодной прокатки (обжатия в холодном состоянии):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толщиной 3 мм или более, содержащий: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7220 20 210 0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мас.% или более никеля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7220 20 290 0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менее 2,5 мас.% никеля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толщиной более 0,35 мм, но менее 3 мм, содержащий: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7220 20 410 0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мас.% или более никеля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7220 20 490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менее 2,5 мас.% никеля: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7220 20 490 1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промышленной сборки моторных транспортных средств товарных позиций 8701 - 8705, их узлов и агрегатов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7220 20 490 9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толщиной не более 0,35 мм, содержащий: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7220 20 810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мас.% или более никеля: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7220 20 810 1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шириной не менее 215 мм, но не более 590 мм, толщиной не менее 0,18 мм, но не более 0,27 мм, содержащий не мене 3,5%, но не более 9,5% никеля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7220 20 810 9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7220 20 890 0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менее 2,5 мас.% никеля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7220 90 200 0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перфорированный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7220 90 800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7220 90 800 1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шириной не менее 215 мм, но не более 590 мм, толщиной не менее 0,18 мм, но не более 0,27 мм, содержащий не менее 3,5%, но не более 9,5% никеля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7220 90 800 9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7221 00 100 0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2,5 мас.% или более никеля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7221 00 900 0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менее 2,5 мас.% никеля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прочие из коррозионностойкой стали; уголки, фасонные и специальные профили из коррозионностойкой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прутки без дальнейшей обработки, кроме горячей прокатки, горячего волочения или экструдирования: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круглого сечения: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диаметром 80 мм или более, содержащие: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7222 11 110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мас.% или более никеля: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7222 11 110 9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7222 11 190 0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менее 2,5 мас.% никеля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диаметром менее 80 мм, содержащие: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7222 11 810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мас.% или более никеля: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7222 11 810 9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7222 11 890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менее 2,5 мас.% никеля: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7222 11 890 9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7222 19 100 0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2,5 мас.% или более никеля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7222 19 900 0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менее 2,5 мас.% никеля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прутки, без дальнейшей обработки, кроме холодной деформации или отделки в холодном состоянии: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круглого сечения: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диаметром 80 мм или более, содержащие: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7222 20 110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мас.% или более никеля: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7222 20 110 9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7222 20 190 0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менее 2,5 мас.% никеля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диаметром 25 мм или более, но менее 80 мм, содержащие: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7222 20 210 0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мас.% или более никеля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7222 20 290 0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менее 2,5 мас.% никеля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диаметром менее 25 мм, содержащие: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7222 20 310 0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мас.% или более никеля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7222 20 390 0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менее 2,5 мас.% никеля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содержащие: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7222 20 810 0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мас.% или более никеля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7222 20 890 0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менее 2,5 мас.% никеля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прутки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кованые, содержащие: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7222 30 510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мас.% или более никеля: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7222 30 510 9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7222 30 910 0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менее 2,5 мас.% никеля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7222 30 970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7222 30 970 9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из коррозионностойкой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содержащая 2,5 мас.% или более никеля:*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 00 110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содержащая 28 мас.% или более, но не более 31 мас.% никеля и 20 мас.% или более, но не более 22 мас.% хрома*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 00 190*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 00 190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содержащая менее 2,5 мас.% никеля:*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 00 910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содержащая 13 мас.% или более, но не более 25 мас.% хрома и 3,5 мас.% или более, но не более 6 мас.% алюминия*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 00 990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ДРУГИЕ ВИДЫ ЛЕГИРОВАННЫХ СТАЛЕЙ; ПРУТКИ ПУСТОТЕЛЫЕ ДЛЯ БУРОВЫХ РАБОТ ИЗ ЛЕГИРОВАННОЙ ИЛИ НЕЛЕГИРОВАННОЙ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6"/>
          <w:p>
            <w:pPr>
              <w:spacing w:after="20"/>
              <w:ind w:left="20"/>
              <w:jc w:val="both"/>
            </w:pPr>
            <w:r>
              <w:rPr>
                <w:rFonts w:ascii="Times New Roman"/>
                <w:b w:val="false"/>
                <w:i w:val="false"/>
                <w:color w:val="000000"/>
                <w:sz w:val="20"/>
              </w:rPr>
              <w:t>
Другие виды легированных сталей в слитках или других первичных</w:t>
            </w:r>
          </w:p>
          <w:bookmarkEnd w:id="36"/>
          <w:p>
            <w:pPr>
              <w:spacing w:after="20"/>
              <w:ind w:left="20"/>
              <w:jc w:val="both"/>
            </w:pPr>
            <w:r>
              <w:rPr>
                <w:rFonts w:ascii="Times New Roman"/>
                <w:b w:val="false"/>
                <w:i w:val="false"/>
                <w:color w:val="000000"/>
                <w:sz w:val="20"/>
              </w:rPr>
              <w:t>
формах; полуфабрикаты из других видов легированных сталей: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слитки и другие первичные формы: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7224 10 100 0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инструментальной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7224 10 900 0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7224 90 020 0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инструментальной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прямоугольного (включая квадратное) поперечного сечения: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горячекатаная или полученная непрерывной разливкой: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шириной менее двойной толщины: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7224 90 030 0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из быстрорежущей стали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7224 90 050 0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7"/>
          <w:p>
            <w:pPr>
              <w:spacing w:after="20"/>
              <w:ind w:left="20"/>
              <w:jc w:val="both"/>
            </w:pPr>
            <w:r>
              <w:rPr>
                <w:rFonts w:ascii="Times New Roman"/>
                <w:b w:val="false"/>
                <w:i w:val="false"/>
                <w:color w:val="000000"/>
                <w:sz w:val="20"/>
              </w:rPr>
              <w:t>
------ содержащая не более 0,7 мас.% углерода, 0,5 мас.% или более, но не</w:t>
            </w:r>
          </w:p>
          <w:bookmarkEnd w:id="37"/>
          <w:p>
            <w:pPr>
              <w:spacing w:after="20"/>
              <w:ind w:left="20"/>
              <w:jc w:val="both"/>
            </w:pPr>
            <w:r>
              <w:rPr>
                <w:rFonts w:ascii="Times New Roman"/>
                <w:b w:val="false"/>
                <w:i w:val="false"/>
                <w:color w:val="000000"/>
                <w:sz w:val="20"/>
              </w:rPr>
              <w:t>
более 1,2 мас.% марганца и 0,6 мас.% или более, но не более 2,3 мас.% кремния; содержащая 0,0008 мас.% или более бора с содержанием любого другого элемента менее минимального количества, упомянутого в примечании 1 (е)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7224 90 070 0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7224 90 140 0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7224 90 180 0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кованая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горячекатаная или полученная непрерывной разливкой: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7224 90 310 0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содержащая не менее 0,9 мас.%, но не более 1,15 мас.% углерода, не менее 0,5 мас.%, но не более 2 мас.% хрома и, если содержится, не более 0,5 мас.% молибдена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7224 90 380 0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7224 90 900 0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кованая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других видов легированных сталей, шириной 600 мм или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кремнистой электротехнической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текстурированной с ориентированным зерном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7225 19 100 0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горячекатаный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7225 19 900 0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холоднокатаный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дальнейшей обработки, кроме горячей прокатки, в рулонах,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7225 30 100 0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инструментальной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7225 30 300 0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быстрорежущей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7225 30 900 0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7225 40 120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инструментальной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7225 40 120 1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толщиной более 15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7225 40 120 9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7225 40 150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быстрорежущей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7225 40 150 1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толщиной более 10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7225 40 150 9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прочий: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7225 40 400 0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толщиной более 10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7225 40 600 0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толщиной 4,75 мм или более, но не более 10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7225 40 900 0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толщиной менее 4,75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38"/>
          <w:p>
            <w:pPr>
              <w:spacing w:after="20"/>
              <w:ind w:left="20"/>
              <w:jc w:val="both"/>
            </w:pPr>
            <w:r>
              <w:rPr>
                <w:rFonts w:ascii="Times New Roman"/>
                <w:b w:val="false"/>
                <w:i w:val="false"/>
                <w:color w:val="000000"/>
                <w:sz w:val="20"/>
              </w:rPr>
              <w:t xml:space="preserve">
- без дальнейшей обработки, кроме холодной прокатки (обжатия в </w:t>
            </w:r>
          </w:p>
          <w:bookmarkEnd w:id="38"/>
          <w:p>
            <w:pPr>
              <w:spacing w:after="20"/>
              <w:ind w:left="20"/>
              <w:jc w:val="both"/>
            </w:pPr>
            <w:r>
              <w:rPr>
                <w:rFonts w:ascii="Times New Roman"/>
                <w:b w:val="false"/>
                <w:i w:val="false"/>
                <w:color w:val="000000"/>
                <w:sz w:val="20"/>
              </w:rPr>
              <w:t>
холодном состоянии),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7225 50 200 0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быстрорежущей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7225 50 800 0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электролитически оцинкованный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7225 92 000 0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оцинкованный иным способом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других видов легированных сталей, шириной менее 600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кремнистой электротехнической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текстурированной с ориентированным зерном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7226 19 100 0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дальнейшей обработки, кроме горячей прокатки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7226 19 800 0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из быстрорежущей стали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дальнейшей обработки, кроме горячей прокатки: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7226 91 200 0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инструментальной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7226 91 910 0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толщиной 4,75 мм или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7226 91 990 0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толщиной менее 4,75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7226 92 000 0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дальнейшей обработки, кроме холодной прокатки (обжатия в холодном состоянии)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7226 99 100 0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электролитически оцинкованный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7226 99 300 0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оцинкованный иным способом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7226 99 700 0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39"/>
          <w:p>
            <w:pPr>
              <w:spacing w:after="20"/>
              <w:ind w:left="20"/>
              <w:jc w:val="both"/>
            </w:pPr>
            <w:r>
              <w:rPr>
                <w:rFonts w:ascii="Times New Roman"/>
                <w:b w:val="false"/>
                <w:i w:val="false"/>
                <w:color w:val="000000"/>
                <w:sz w:val="20"/>
              </w:rPr>
              <w:t>
Прутки горячекатаные, в свободно смотанных бухтах, из других видов</w:t>
            </w:r>
          </w:p>
          <w:bookmarkEnd w:id="39"/>
          <w:p>
            <w:pPr>
              <w:spacing w:after="20"/>
              <w:ind w:left="20"/>
              <w:jc w:val="both"/>
            </w:pPr>
            <w:r>
              <w:rPr>
                <w:rFonts w:ascii="Times New Roman"/>
                <w:b w:val="false"/>
                <w:i w:val="false"/>
                <w:color w:val="000000"/>
                <w:sz w:val="20"/>
              </w:rPr>
              <w:t>
легированных сталей: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быстрорежущей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кремнемарганцовистой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0,0008 мас.% или более бора с содержанием любого другого элемента менее минимального количества, упомянутого в примечании 1 (е)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7227 90 500 0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0"/>
          <w:p>
            <w:pPr>
              <w:spacing w:after="20"/>
              <w:ind w:left="20"/>
              <w:jc w:val="both"/>
            </w:pPr>
            <w:r>
              <w:rPr>
                <w:rFonts w:ascii="Times New Roman"/>
                <w:b w:val="false"/>
                <w:i w:val="false"/>
                <w:color w:val="000000"/>
                <w:sz w:val="20"/>
              </w:rPr>
              <w:t>
-- содержащие 0,9 мас.% или более, но не более 1,15 мас.% углерода,</w:t>
            </w:r>
          </w:p>
          <w:bookmarkEnd w:id="40"/>
          <w:p>
            <w:pPr>
              <w:spacing w:after="20"/>
              <w:ind w:left="20"/>
              <w:jc w:val="both"/>
            </w:pPr>
            <w:r>
              <w:rPr>
                <w:rFonts w:ascii="Times New Roman"/>
                <w:b w:val="false"/>
                <w:i w:val="false"/>
                <w:color w:val="000000"/>
                <w:sz w:val="20"/>
              </w:rPr>
              <w:t>
0,5 мас.% или более, но не более 2 мас.% хрома и, если присутствует, не более 0,5 мас.% молибдена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7227 90 950 0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прочие из других видов легированных сталей; уголки, фасонные и специальные профили, из других видов легированных сталей; прутки пустотелые для буровых работ из легированной или нелегированной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прутки из быстрорежущей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7228 10 200 0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дальнейшей обработки, кроме горячей прокатки, горячего волочения или экструдирования; горячекатаные, горячетянутые или экструдированные, без дальнейшей обработки, кроме плакирования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7228 10 500 0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кованые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7228 10 900 0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прутки из кремнемарганцовистой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7228 20 100 0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прямоугольного (кроме квадратного) поперечного сечения, горячекатаные по четырем граням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7228 20 910 0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дальнейшей обработки, кроме горячей прокатки, горячего волочения или экструдирования; горячекатаные, горячетянутые или экструдированные, без дальнейшей обработки, кроме плакирования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7228 20 990 0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прутки прочие, без дальнейшей обработки, кроме горячей прокатки, горячего волочения или экструдирования: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7228 30 200 0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инструментальной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0,9 мас.% или более, но не более 1,15 мас.% углерода, 0,5 мас.% или более, но не более 2 мас.% хрома и, если присутствует, не более 0,5 мас.% молибдена: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7228 30 410 0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круглого сечения, диаметром 80 мм или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7228 30 490 0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круглого сечения, диаметром: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7228 30 610 0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---- 80 мм или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7228 30 690 0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менее 80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7228 30 700 0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прямоугольного (кроме квадратного) поперечного сечения, прокатанные по четырем граням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7228 30 890 0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прутки, прочие без дальнейшей обработки, кроме ковки: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7228 40 100 0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инструментальной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7228 40 900 0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прутки прочие, без дальнейшей обработки, кроме холодной деформации или отделки в холодном состоянии: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7228 50 200 0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инструментальной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7228 50 400 0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0,9 мас.% или более, но не более 1,15 мас.% углерода, 0,5 мас.% или более, но не более 2 мас.% хрома и, если присутствует, не более 0,5 мас.% молибдена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круглого сечения, диаметром: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7228 50 610 0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---- 80 мм или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7228 50 690 0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менее 80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7228 50 800 0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прутки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7228 60 200 0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инструментальной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7228 60 800 0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из других видов легированных сталей:*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кремнемарганцовистой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 90 200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быстрорежущей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 90 500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содержащая 0,9 мас.% или более, но не более 1,15 мас.% углерода, 0,5 мас.% или более, но не более 2 мас.% хрома и, если присутствует, не более 0,5 мас.% молибдена*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 90 900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Конструкции шпунтовые из черных металлов, сверленые или несверленые, перфорированные или неперфорированные, монолитные или изготовленные из сборных элементов; уголки, фасонные и специальные профили сварные, из черных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конструкции шпунтовые*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уголки, фасонные и специальные профили*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профили полые, из чугунного литья:*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 00 100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трубы и трубки, используемые в системах, работающих под давлением*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 00 900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1"/>
          <w:p>
            <w:pPr>
              <w:spacing w:after="20"/>
              <w:ind w:left="20"/>
              <w:jc w:val="both"/>
            </w:pPr>
            <w:r>
              <w:rPr>
                <w:rFonts w:ascii="Times New Roman"/>
                <w:b w:val="false"/>
                <w:i w:val="false"/>
                <w:color w:val="000000"/>
                <w:sz w:val="20"/>
              </w:rPr>
              <w:t>
Трубы, трубки и профили полые, бесшовные, из черных металлов (кроме чугунного литья):</w:t>
            </w:r>
          </w:p>
          <w:bookmarkEnd w:id="41"/>
          <w:p>
            <w:pPr>
              <w:spacing w:after="20"/>
              <w:ind w:left="20"/>
              <w:jc w:val="both"/>
            </w:pPr>
            <w:r>
              <w:rPr>
                <w:rFonts w:ascii="Times New Roman"/>
                <w:b w:val="false"/>
                <w:i w:val="false"/>
                <w:color w:val="000000"/>
                <w:sz w:val="20"/>
              </w:rPr>
              <w:t>
- трубы для нефте- или газопроводов:*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необработанные, прямые, с равномерной толщиной стенки для использования исключительно в производстве труб другого сечения и с другой толщиной стенки*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трубы с нарезанной резьбой или на которые может быть нарезана резьба (газовые трубы):*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39 520*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оцинкованные:*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39 580*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90 000*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и трубки прочие (например, сварные, клепаные или соединенные аналогичным способом), с круглым сечением, наружный диаметр которых более 406,4 мм, из черных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трубы для нефте- или газопроводов:*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11 000*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прямошовные, изготовленные методом дуговой сварки под флюсом:*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11 000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наружным диаметром 530 мм и более, из стали с временным сопротивлением разрыву (пределом прочности) 565 МПа (что соответствует 57,6 кгс/мм2) и более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11 000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наружным диаметром 530 мм и более, из стали с временным сопротивлением разрыву (пределом прочности) 530 МПа (что соответствует 54 кгс/мм2) и более и ударной вязкостью металла 2,5 кгс·м/см2 и более при температуре испытания -34 0C и ниже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11 000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наружным диаметром 530 мм и более, из стали с пределом текучести 290 МПа (что соответствует 29,6 кгс/мм2) и выше, предназначенные для работы в среде, содержащей сероводород (H2S)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11 000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утяжеляющей бетонной оболочкой*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11 000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сварные прямошовные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профили полые прочие (например, с открытым швом или сварные, клепаные или соединенные аналогичным способом), из черных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трубы для нефте- или газопроводов:*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сварные, из коррозионностойкой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11 100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сварные прямошовные*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11 900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сварные спиральношовные*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19 100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сварные прямошовные*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19 900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сварные спиральношовные*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трубы обсадные и насосно-компрессорные, используемые при бурении нефтяных или газовых скважин:*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оцинкованные:*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30 490*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сварные, круглого поперечного сечения, из коррозионностойкой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40 200*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холоднотянутые или холоднокатаные (обжатые в холодном состоянии):*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40 200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40 800*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сварные, круглого поперечного сечения, из других видов легированных сталей:*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50 200*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прецизионные трубы:*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50 800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сварные, некруглого поперечного сечения:*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квадратного или прямоугольного поперечного сечения:*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коррозионностойкой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61 920*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толщиной стенки не более 2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61 990*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толщиной стенки более 2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прочего некруглого поперечного сечения:*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69 100*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коррозионностойкой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69 900*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90 000*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90 000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Фитинги для труб или трубок (например, соединения, колена, сгоны), из черных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фитинги литые:*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нековкого чугуна:*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11 100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используемые в системах, работающих под давлением*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11 900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19 100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ковкого чугуна*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19 900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из коррозионностойкой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21 000*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фланцы:*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21 000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колена, отводы и сгоны, снабженные резьбой:*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22 100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сгоны*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22 900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колена и отводы*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фитинги для сварки встык:*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23 100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колена и отводы*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23 900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29 100*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снабженные резьбой:*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29 100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29 800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фланцы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колена, отводы и сгоны, снабженные резьбой: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7307 92 100 0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сгоны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7307 92 900 0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колена и отводы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фитинги для сварки встык: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максимальным наружным диаметром не более 609,6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7307 93 110 0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колена и отводы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7307 93 190 0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максимальным наружным диаметром более 609,6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7307 93 910 0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колена и отводы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7307 93 990 0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снабженные резьбой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Металлоконструкции из черных металлов (кроме сборных строительных конструкций товарной позиции 9406) и их части (например, мосты и их секции, ворота шлюзов, башни, решетчатые мачты, перекрытия для крыш, строительные фермы, двери и окна и их рамы, пороги для дверей, жалюзи, балюстрады, опоры и колонны); листы, прутки, уголки, фасонные профили, трубы и аналогичные изделия, из черных металлов, предназначенные для использования в металлоконструкциях:*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мосты и секции мостов*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башни и решетчатые мачты*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двери, окна и их рамы и пороги для дверей*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40 000*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для металлических строительных лесов, опалубок, подпорных стенок или шахтной крепи:*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7308 40 000 1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шахтная крепь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40 000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исключительно или в основном изготовленные из листового материала:*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90 510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панели, состоящие из двух стенок, изготовленных из гофрированного (ребристого) листа с изоляционным наполнителем*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90 590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7308 90 980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Резервуары, цистерны, баки и аналогичные емкости, из черных металлов, для любых веществ (кроме сжатого или сжиженного газа) вместимостью более 300 л, с облицовкой или теплоизоляцией или без них, но без механического или теплотехнического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 00 100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газов (кроме сжатого или сжиженного газа)*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жидкостей:*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 00 300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облицовкой или теплоизоляцией*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вместимостью: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 00 510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более 100 000 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 00 590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более 100 000 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 00 900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твердых веществ*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Скрученная проволока, тросы, канаты, плетеные шнуры, стропы и аналогичные изделия, из черных металлов, без электрической изоляции:*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скрученная проволока, тросы и канаты:*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коррозионностойкой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гальваническим покрытием или другим покрытием медно-цинковыми сплавами (латунь):*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10 490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более 3 мм: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скрученная проволока: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10 610*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покрытия:*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10 650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оцинкованная*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10 690*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более 3 мм, но не более 12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10 810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покрытия*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10 810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более 12 мм, но не более 24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10 830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покрытия*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7312 10 830 8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более 24 мм, но не более 48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7312 10 850 1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покрытия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7312 10 850 8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более 48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7312 10 890 1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покрытия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7312 10 890 8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7312 10 980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7312 90 000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колючая из черных металлов; скрученная обручная сталь или одинарная плоская проволока, колючая или неколючая, свободно скрученная двойная проволока для ограждений, из черных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Металлическая ткань (включая бесконечные ленты), решетки, сетки и ограждения из проволоки, из черных металлов; просечно-вытяжной лист из черных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плетеная ткань: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бесконечные ленты из коррозионностойкой стали для машин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7314 14 000 0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плетеная ткань из коррозионностойкой стали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решетки, сетки и ограждения, сваренные в местах пересечения, из проволоки с максимальным размером поперечного сечения 3 мм или более, с ячейками размером 100 см2 или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20 100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ребристой проволоки*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20 900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решетки, сетки и ограждения, сваренные в местах пересечения,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оцинкованные*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39 000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ткани, решетки, сетки и ограждения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оцинкованные*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42 000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покрытые пластмассой*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49 000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просечно-вытяжной лист*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Цепи и их части, из черных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цепи шарнирные и их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цепи роликовые: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7315 11 100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используемые для велосипедов и мотоциклов: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7315 11 900 0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цепи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цепи противоскольжения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цепи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7315 81 000 0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цепи плоскозвенные с распоркой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7315 82 000 0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со сварными звеньями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7315 89 000 0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части прочие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7316 00 000 0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Якоря, кошки и их части, из черных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Гвозди, кнопки, чертежные кнопки, рифленые гвозди, скобы (кроме включенных в товарную позицию 8305) и аналогичные изделия, из черных металлов, с головками или без головок из других материалов, кроме изделий с медными головками:*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-холодноштампованные из проволоки: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 00 200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гвозди в полосках или рулонах*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 00 800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кнопки чертежные*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Винты, болты, гайки, глухари, ввертные крюки, заклепки, шпонки, шплинты, шайбы (включая пружинные) и аналогичные изделия, из черных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изделия, снабженные резьбой: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глухари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шурупы для дерева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7318 12 100 0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коррозионностойкой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7318 12 900 0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крюки и кольца ввертные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винты самонарезающие: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7318 14 110 0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коррозионностойкой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7318 14 910 0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винты с разреженными витками резьбы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7318 14 990 0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винты и болты прочие, в комплекте с гайками или шайбами или без них: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выточенные из прутков, профилей или проволоки сплошного поперечного сечения, с толщиной стержня не более 6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крепления конструкционных элементов железнодорожного пути*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головок:*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коррозионностойкой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15 300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 пределом прочности на растяжение:*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15 410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менее 800 Мпа*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15 490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------- 800 МПа или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головками:*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крестообразным шлицем:*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15 520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коррозионностойкой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15 590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шестигранным шлицем:*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15 620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коррозионностойкой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15 690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шестигранной головкой:*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коррозионностойкой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7318 15 700 8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 пределом прочности на растяжение: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7318 15 810 0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менее 800 МПа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7318 15 890 0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-------- 800 МПа или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7318 15 900 8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гайки: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7318 16 200 0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выточенные из прутков, профилей или проволоки сплошного поперечного сечения, с диаметром отверстия не более 6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7318 16 300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коррозионностойкой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7318 16 300 8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7318 16 500 0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самостопорящиеся гайки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 внутренним диаметром: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7318 16 910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более 12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7318 16 910 9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7318 16 990 0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более 12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7318 19 000 8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изделия без резьбы: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7318 21 000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шайбы пружинные и шайбы стопорные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7318 21 000 9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7318 22 000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шайбы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7318 22 000 8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7318 23 000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заклепки: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7318 23 000 9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7318 24 000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шпонки и шплинты: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7318 24 000 8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7318 29 000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7318 29 000 8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7319 90 900 0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Пружины, рессоры и листы для них, из черных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рессоры листовые и листы для них: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обработанные горячим способом: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7320 10 110 0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пластинчатые рессоры и листы для них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7320 10 190 0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7320 10 900 0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пружины винтовые: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7320 20 200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обработанные горячим способом: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7320 20 200 9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7320 20 810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винтовые пружины, работающие на сжатие: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7320 20 810 8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7320 20 850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винтовые пружины, работающие на растяжение: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7320 20 850 8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7320 20 890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7320 20 890 8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плоские спиральные пружины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7320 90 300 0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дисковые пружины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7320 90 900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7320 90 900 8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Радиаторы для центрального отопления с неэлектрическим нагревом и их части, из черных металлов; воздухонагреватели и распределительные устройства для подачи горячего воздуха (включая устройства для подачи также свежего или кондиционированного воздуха) с неэлектрическим нагревом, оборудованные встроенным вентилятором или воздуходувкой с приводом от двигателя и их части, из черных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радиаторы и их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чугунного литья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7322 90 000 9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санитарно-техническое и его части, из черных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7324 10 000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раковины и умывальники из коррозионностойкой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чугунного литья, неэмалированные или эмалированные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7324 90 000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прочее, включая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литые из черных металлов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нековкого чугуна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шары перемалывающие и аналогичные изделия для мельниц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7325 99 100 0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ковкого чугуна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7325 99 900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7325 99 900 9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черных металлов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кованые или штампованные, но без дальнейшей обработки: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шары перемалывающие и аналогичные изделия для мельниц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7326 19 100 0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кованые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7326 19 900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7326 19 900 9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7326 20 000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изделия из проволоки, изготовленной из черных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7326 20 000 1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небольшие клетки и вольеры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7326 20 000 2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корзины проволочные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7326 20 000 9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лестницы и стремянки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7326 90 400 0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поддоны и аналогичные платформы для перемещения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7326 90 500 0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барабаны для канатов, трубок и аналогичных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7326 90 600 0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немеханические вентиляторы, желоба, крюки и аналогичные изделия, используемые в строительной индустрии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изделия прочие из черных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Штейн медный; медь цементационная (медь осажденная)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нерафинированная; медные аноды для электролитического рафинирования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рафинированная и сплавы медные необработанные: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медь рафинированная: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катоды и секции катодов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заготовки для изготовления проволоки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7403 13 000 0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заготовки для прокатки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сплавы медные: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сплавы на основе меди и цинка (латуни)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сплавы на основе меди и олова (бронзы)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медные сплавы прочие (кроме лигатур товарной позиции 7405)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 медные: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7404 00 100 0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рафинированной меди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сплавов медных: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7404 00 910 0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сплавов на основе меди и цинка (латуни)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7404 00 990 0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Лигатуры на основе меди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Порошки и чешуйки медные: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порошки неслоистой структуры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порошки слоистой структуры; чешуйки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и профили медные: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рафинированной меди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медных сплавов: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сплавов на основе меди и цинка (латуни):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7407 21 100 0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прутки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7407 21 900 0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профили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медная: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рафинированной меди: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максимальным размером поперечного сечения более 6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7408 19 100 0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максимальным размером поперечного сечения более 0,5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7408 19 900 0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максимальным размером поперечного сечения не более 0,5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медных сплавов: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сплавов на основе меди и цинка (латуни)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сплавов на основе меди и никеля (купроникеля) или сплавов на основе меди, никеля и цинка (нейзильбера)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и полосы или ленты медные, толщиной более 0,15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рафинированной меди: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рулонах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сплавов на основе меди и цинка (латуни):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рулонах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сплавов на основе меди и олова (бронзы):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рулонах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7409 39 000 0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сплавов на основе меди и никеля (купроникеля) или сплавов на основе меди, никеля и цинка (нейзильбера)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медных сплавов прочих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 медная (без основы или на основе из бумаги, картона, пластмасс или аналогичных материалов), толщиной (не считая основы) не более 0,15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основы: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рафинированной меди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медных сплавов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основой: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рафинированной меди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медных сплавов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и трубки медные: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рафинированной меди: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7411 10 100 0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прямые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7411 10 900 0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медных сплавов: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сплавов на основе меди и цинка (латуни):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7411 21 100 0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прямые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7411 21 900 0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сплавов на основе меди и никеля (купроникеля) или сплавов на основе меди, никеля и цинка (нейзильбера)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Фитинги медные для труб или трубок (например, муфты, колена, фланцы):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рафинированной меди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медных сплавов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7413 00 000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Скрученная проволока, тросы, плетеные шнуры и аналогичные изделия из меди без электрической изоляции: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7413 00 000 1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рафинированной меди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медных сплавов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Гвозди, кнопки, кнопки чертежные, скобы (кроме относящихся к товарной позиции 8305) и аналогичные изделия из меди или из черных металлов с медными головками; винты, болты, гайки, глухари, ввертные крюки, заклепки, шпонки, шплинты, шайбы (включая пружинные) и аналогичные изделия из меди:*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гвозди и кнопки, кнопки чертежные, скобы и аналогичные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изделия без резьбы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шайбы (включая пружинные шайбы)*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изделия с резьбой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 33 000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винты; болты и гайки*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 39 000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меди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литые, фасонные, штампованные или кованые, но не подвергнутые дальнейшей обработке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7419 80 000 0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Штейн никелевый, агломераты оксидов никеля и другие промежуточные продукты металлургии никеля: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штейн никелевый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агломераты оксидов никеля и другие промежуточные продукты металлургии никеля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необработанный: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никель нелегированный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7502 20 000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сплавы никелевые: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7502 20 000 9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профили и проволока никелевые: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прутки и профили: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никеля нелегированного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7505 12 000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никелевых сплавов: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7505 12 000 9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проволока: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никеля нелегированного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никелевых сплавов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полосы или ленты и фольга никелевые: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никеля нелегированного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7506 20 000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никелевых сплавов: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7506 20 000 9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фитинги для них (например, муфты, колена, фланцы) никелевые: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трубы и трубки: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никеля нелегированного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никелевых сплавов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7507 20 000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фитинги для труб или трубок: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7507 20 000 9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никеля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ткань, решетки и сетки из никелевой проволоки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7508 90 000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7508 90 000 9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необработанный: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алюминий нелегированный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сплавы алюминиевые: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 алюминиевые: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отходы: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7602 00 110 0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токарная стружка, обрезки, обломки, отходы фрезерного производства, опилки и отходы от обрезки; отходы окрашенных, с различными покрытиями или скрепленных листов и фольги, толщиной (не считая основы) не более 0,2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7602 00 190 0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(включая отбракованные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7602 00 900 0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Порошки и чешуйки алюминиевые: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порошки неслоистой структуры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порошки слоистой структуры; чешуйки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и профили алюминиевые: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алюминия нелегированного: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7604 10 100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прутки: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7604 10 100 9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7604 10 900 0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профили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алюминиевых сплавов: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профили полые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7604 29 100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прутки: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7604 29 100 9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7604 29 900 0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профили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алюминиевая: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алюминия нелегированного: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максимальным размером поперечного сечения более 7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алюминиевых сплавов: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максимальным размером поперечного сечения более 7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7605 29 000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7605 29 000 9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полосы или ленты алюминиевые толщиной более 0,2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прямоугольные (включая квадратные):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алюминия нелегированного: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7606 11 100 0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окрашенные, лакированные или покрытые пластмассой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толщиной: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7606 11 910 0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менее 3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7606 11 930 0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менее 3 мм, но менее 6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7606 11 990 0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менее 6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алюминиевых сплавов: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окрашенные, лакированные или покрытые пластмассой: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7606 12 200 1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полосы для жалюзи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7606 12 200 2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многослойные панели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7606 12 200 8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толщиной: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7606 12 920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менее 3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7606 12 920 1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полосы для жалюзи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7606 12 920 8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7606 12 930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менее 3 мм, но менее 6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7606 12 930 9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менее 6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алюминия нелегированного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7606 92 000 0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алюминиевых сплавов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 алюминиевая (без основы или на основе из бумаги, картона, пластмассы или аналогичных материалов) толщиной (не считая основы) не более 0,2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основы: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катаная, но без дальнейшей обработки: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толщиной менее 0,021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7607 11 110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рулонах массой не более 10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7607 11 110 1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толщиной менее 0,0046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7607 11 110 9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толщиной не менее 0,0046 мм, но менее 0,021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7607 11 190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7607 11 190 1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толщиной менее 0,0046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7607 11 190 9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толщиной не менее 0,0046 мм, но менее 0,021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7607 11 900 0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толщиной не менее 0,021 мм, но не более 0,2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толщиной менее 0,021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7607 19 900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толщиной не менее 0,021 мм, но не более 0,2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основой: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7607 20 100 0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толщиной (не считая основы) менее 0,021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7607 20 900 0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толщиной (не считая основы) не менее 0,021 мм, но не более 0,2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и трубки алюминиевые: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7608 10 000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алюминия нелегированного: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алюминиевых сплавов: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7608 20 200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сварные: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дальнейшей обработки после экструдирования: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7608 20 810 8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7608 20 890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7608 20 890 7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Фитинги для труб или трубок алюминиевые (например, муфты, колена, фланцы)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Металлоконструкции алюминиевые (кроме сборных строительных металлоконструкций товарной позиции 9406) и их части (например, мосты и их секции, башни, решетчатые мачты, перекрытия для крыш, строительные фермы, двери, окна и их рамы, пороги для дверей, балюстрады, опоры и колонны); листы, прутки, профили, трубы и аналогичные изделия алюминиевые, предназначенные для использования в металлоконструкциях:*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двери, окна и их рамы, пороги для дверей*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мосты и их секции, башни и решетчатые мачты*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 90 900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Резервуары, цистерны, баки и аналогичные алюминиевые емкости для любых веществ (кроме сжатого или сжиженного газа) вместимостью более 300 л, с облицовкой или с термоизоляцией или без них, но без механического или теплотехнического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Бочки, барабаны, банки, ящики и аналогичные емкости (включая жесткие или деформируемые трубчатые емкости) алюминиевые для любых веществ (кроме сжатого или сжиженного газа) вместимостью не более 300 л, с облицовкой или с термоизоляцией или без них, но без механического или теплотехнического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емкости деформируемые трубчатые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7612 90 200 0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емкости, используемые для аэрозолей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7612 90 800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7612 90 800 1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емкости жесткие цилиндрические вместимостью не более 1 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7612 90 800 8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Емкости для сжатого или сжиженного газа алюминиевые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Скрученная проволока, тросы, плетеные шнуры и аналогичные изделия из алюминия без электрической изоляции: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7614 10 000 0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 стальным сердечником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7614 90 000 0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столовые, кухонные или прочие изделия для бытовых нужд и их части из алюминия; мочалки для чистки кухонной посуды, подушечки для чистки или полировки, перчатки и аналогичные изделия из алюминия; оборудование санитарно-техническое и его части из алюминия: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изделия столовые, кухонные или прочие изделия для бытовых нужд и их части; мочалки для чистки кухонной посуды, подушечки для чистки или полировки, перчатки и аналогичные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7615 10 100 0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литые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7615 10 800 9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санитарно-техническое и его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алюминия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гвозди, кнопки, скобы (кроме указанных в товарной позиции 8305), винты, болты, гайки, ввертные крюки, заклепки, шпонки, шплинты, шайбы и аналогичные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ткань, решетки, сетки и ограждения из алюминиевой проволоки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7616 99 100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литые: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7616 99 100 8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7616 99 900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7616 99 900 8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необработанный: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свинец рафинированный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содержащий сурьму в качестве элемента, преобладающего по массе среди других элементов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7801 99 100 0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рафинирования, содержащий 0,02 мас.% или более серебра (черновой свинец, или веркблей)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7801 99 900 0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 свинцовые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полосы или ленты и фольга свинцовые; порошки и чешуйки свинцовые: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плиты, листы, полосы или ленты и фольга: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листы, полосы или ленты и фольга толщиной (не считая основы) не более 0,2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порошки и чешуйки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свинца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7806 00 100 0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контейнеры с антирадиационным свинцовым покрытием для транспортировки или хранения радиоактивных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7806 00 800 9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необработанный: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цинк нелегированный: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содержащий 99,99 мас.% или более цинка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содержащий менее 99,99 мас.% цинка: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7901 12 100 0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содержащий 99,95 мас.% или более, но менее чем 99,99 мас.% цинка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7901 12 300 0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содержащий 98,5 мас.% или более, но менее чем 99,95 мас.% цинка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7901 12 900 0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содержащий 97,5 мас.% или более, но менее чем 98,5 мас.% цинка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сплавы цинковые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 цинковые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порошки и чешуйки цинковые: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пыль цинковая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профили и проволока цинковые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полосы или ленты и фольга цинковые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цинка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Олово необработанное: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олово нелегированное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сплавы оловянные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 оловянные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профили и проволока оловянные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олова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8007 00 100 0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пластины, листы и полосы, толщиной более 0,2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8007 00 800 0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 и изделия из него, включая отходы и лом: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порошки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8101 94 000 0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вольфрам необработанный, включая прутки, изготовленные простым спеканием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8101 96 000 0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проволока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8101 97 000 0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отходы и лом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8101 99 100 0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прутки, кроме изготовленных простым спеканием, профили, плиты, листы, полосы или ленты и фольга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8101 99 900 0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и изделия из него, включая отходы и лом: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порошки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8102 94 000 0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молибден необработанный, включая прутки, изготовленные простым спеканием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8102 95 000 0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прутки, кроме изготовленных простым спеканием, профили, плиты, листы, полосы или ленты и фольга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8102 96 000 0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проволока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8102 97 000 0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отходы и лом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Тантал и изделия из него, включая отходы и лом: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тантал необработанный, включая прутки, изготовленные простым спеканием; порошки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отходы и лом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и изделия из него, включая отходы и лом: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магний необработанный: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содержащий не менее 99,8 мас.% магния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отходы и лом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опилки, стружка и гранулы, отсортированные по размеру; порошки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Штейн кобальтовый и прочие промежуточные продукты металлургии кобальта; кобальт и изделия из него, включая отходы и лом: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8105 20 000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штейн кобальтовый и прочие промежуточные продукты металлургии кобальта; кобальт необработанный; порошки: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8105 20 000 1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порошки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8105 20 000 9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отходы и лом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8105 90 000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8105 90 000 9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 и изделия из него, включая отходы и лом: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и изделия из него, включая отходы и лом: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8108 20 000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титан необработанный; порошки: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титан губчатый: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8108 20 000 1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содержанием титана не менее 99,56 мас.%, в кусках, рассеянных на фракции от 12 + 2 мм до 70 + 12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8108 20 000 3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8108 20 000 5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порошки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8108 20 000 6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слитки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8108 20 000 7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слябы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8108 20 000 9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отходы и лом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8108 90 300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прутки, профили и проволока: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8108 90 300 8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8108 90 500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плиты, листы, полосы или ленты и фольга: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8108 90 500 8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8108 90 600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трубы и трубки: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8108 90 600 7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8108 90 900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8108 90 900 8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Цирконий и изделия из него, включая отходы и лом: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цирконий необработанный; порошки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Сурьма и изделия из нее, включая отходы и лом: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сурьма необработанная; порошки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отходы и лом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и изделия из него, включая отходы и лом: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марганец необработанный; отходы и лом; порошки: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8111 00 110 0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марганец необработанный; порошки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8111 00 190 0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отходы и лом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8111 00 900 0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 хром, гафний, рений, таллий, кадмий, германий, ванадий, галлий, индий и ниобий (колумбий), и изделия из них, включая отходы и лом: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бериллий: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необработанный; порошки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8112 13 000 0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отходы и лом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необработанный; порошки: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8112 21 100 0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сплавы, содержащие более 10 мас.% никеля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8112 21 900 0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отходы и лом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гафний: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8112 51 000 0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необработанный; порошки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8112 52 000 0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отходы и лом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8112 59 000 0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кадмий: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необработанные; отходы и лом; порошки: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ниобий (колумбий); галлий; индий; ванадий; германий: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8112 92 210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отходы и лом: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8112 92 210 1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германий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8112 92 210 8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8112 92 410 0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ниобий (колумбий)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8112 92 810 0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8112 92 890 0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галлий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8112 92 910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ванадий: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8112 92 950 0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германий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8112 99 200 0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германий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8112 99 400 0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ниобий (колумбий)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8112 99 700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галлий; индий; ванадий: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Металлокерамика и изделия из нее, включая отходы и лом: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8113 00 200 0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необработанная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8113 00 400 0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отходы и лом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8113 00 900 0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Замки висячие и врезные (действующие с помощью ключа, кодовой комбинации или электрические), из недрагоценных металлов; задвижки и рамки с задвижками, объединенные с замками, из недрагоценных металлов; ключи для любых вышеуказанных изделий, из недрагоценных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замки висячие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8301 20 000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замки, предназначенные для установки в моторных транспортных средствах: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8301 20 000 9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замки, предназначенные для установки в мебели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замки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замки, предназначенные для установки в дверях зданий: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8301 40 110 0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цилиндровые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8301 40 190 0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8301 40 900 0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замки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задвижки и рамки с задвижками, объединенные с замками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8301 60 000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8301 60 000 9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8301 70 000 0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ключи, поставляемые отдельно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Крепежная арматура, фурнитура и аналогичные изделия из недрагоценных металлов, используемые для мебели, дверей, лестниц, окон, штор, в салонах транспортных средств, шорных изделий, чемоданов, ящиков, шкатулок или аналогичных изделий; вешалки для шляп, крючки для шляп, кронштейны и аналогичные изделия из недрагоценных металлов; мебельные колеса с крепежными приспособлениями из недрагоценных металлов; автоматические устройства из недрагоценных металлов для закрывания дверей:*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шарниры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мебельные колеса*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 30 000*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крепежная арматура, фурнитура и аналогичные детали для моторных транспортных средств,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 30 000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крепежная арматура, фурнитура и аналогичные детали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применяемые для зданий:*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 41 100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дверей*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 41 500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окон*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 41 900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 42 000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применяемые для мебели*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 49 000*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 49 000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вешалки для шляп, крючки для шляп, кронштейны и аналогичные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 60 000*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автоматические устройства для закрывания дверей:*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 60 000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гибкие из недрагоценных металлов, с фитингами или без них: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8307 10 000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черных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8307 90 000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недрагоценных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Застежки, рамы с застежками, пряжки, пряжки-застежки, крючки, колечки, блочки и аналогичные изделия, из недрагоценных металлов, используемые для одежды или пренадлежностей одежды, обуви, ювелирных изделий, наручных часов, книг, тентов, изделий из кожи, дорожных принадлежностей или шорно-седельных изделий или других готовых изделий; заклепки трубчатые или раздвоенные, из недрагоценных металлов; бусины и блестки из недрагоценных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крючки, колечки и блочки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заклепки трубчатые или раздвоенные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включая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Пробки, колпачки и крышки (включая крончатые колпачки, завинчивающиеся колпачки и пробки с устройством для разливки), закупорочные крышки для бутылок, пробки нарезные, оболочки пробок, герметизирующие и прочие упаковочные принадлежности, из недрагоценных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крончатые колпачки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закупорочные крышки из свинца; закупорочные крышки из алюминия диаметром более 21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8309 90 900 0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Таблички с указателями, наименованиями, адресами и аналогичные таблички, номера, буквы и прочие символы из недрагоценных металлов, кроме изделий товарной позиции 9405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прутки, трубы, пластины, электроды и аналогичные изделия, из недрагоценных металлов или из карбидов металлов, с покрытием или с сердечником из флюсовых материалов, используемые для низкотемпературной пайки, высокотемпературной пайки, сварки или осаждения металлов или карбидов металлов; проволока и прутки из спеченного порошка недрагоценных металлов, используемые для металлизации распылением: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8311 10 000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электроды из недрагоценных металлов с покрытием, используемые для дуговой электросварки: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проволока из недрагоценных металлов с сердечником, используемая для дуговой электросварки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прутки с покрытием и проволока с сердечником, используемые для низкотемпературной пайки, высокотемпературной пайки или для газовой сварки, из недрагоценных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паровые или другие паропроизводящие котлы (кроме водяных котлов центрального отопления, способных также производить пар низкого давления); котлы перегретой воды: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котлы паровые или другие паропроизводящие котлы: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8402 11 000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котлы водотрубные производительностью более 45 т пара в час: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8402 11 000 1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котлы паровые для судового оборудования3)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8402 11 000 9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8402 12 000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котлы водотрубные производительностью не более 45 т пара в час: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8402 12 000 1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котлы паровые для судового оборудования3)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8402 12 000 9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паропроизводящие котлы прочие, включая комбинированные: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8402 19 100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котлы дымогарные: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8402 19 100 1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котлы паровые для судового оборудования3)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8402 19 100 9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8402 19 900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8402 19 900 1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котлы паровые для судового оборудования3)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8402 19 900 9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8402 20 000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котлы перегретой воды: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8402 20 000 1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судового оборудования3)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8402 20 000 9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8402 90 000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8402 90 000 1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котлов паровых и котлов перегретой воды для судового оборудования3)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8402 90 000 9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центрального отопления, кроме котлов товарной позиции 8402: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котлы: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8403 10 100 0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чугунного литья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8403 10 900 0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чугунного литья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8403 90 900 0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Вспомогательное оборудование для использования с котлами товарной позиции 8402 или 8403 (например, экономайзеры, пароперегреватели, сажеудалители, газовые рекуператоры); конденсаторы для пароводяных или других паровых силовых установок: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вспомогательное оборудование для использования с котлами товарной позиции 8402 или 8403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конденсаторы для пароводяных или других паросиловых установок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Газогенераторы или генераторы водяного газа с очистительными установками или без них; газогенераторы ацетиленовые и аналогичные газогенераторы с очистительными установками или без них: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8405 10 000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газогенераторы или генераторы водяного газа с очистительными установками или без них; газогенераторы ацетиленовые и аналогичные газогенераторы с очистительными установками или без них: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Турбины на водяном пару и турбины паровые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турбины для силовых судовых установок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турбины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8406 81 000 0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номинальной выходной мощностью более 40 МВт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8406 82 000 0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номинальной выходной мощностью не более 40 МВт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лопатки статора, роторы и их лопатки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8406 90 900 0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Турбины гидравлические, колеса водяные и регуляторы к ним: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турбины гидравлические и водяные колеса: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мощностью не более 1000 кВт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мощностью более 1000 кВт, но не более 10 000 кВт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8410 13 000 0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мощностью более 10 000 кВт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8410 90 000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включая регуляторы: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8410 90 000 1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чугунные литые или стальные литые для турбин гидравлических мощностью более 25 000 кВт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8410 90 000 9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жидкостные с расходомерами или без них; подъемники жидкостей: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насосы, имеющие расходомеры или предусматривающие их установку: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насосы для горюче-смазочных материалов, используемые на заправочных станциях или в гаражах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насосы ручные, кроме насосов субпозиции 8413 11 или 8413 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насосы топливные, масляные или для охлаждающей жидкости для двигателей внутреннего сгорания: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8413 30 200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насосы топливные: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8413 30 200 8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8413 30 800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8413 30 800 8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бетононасосы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насосы объемные возвратно-поступательные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8413 50 200 0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гидравлические агрегаты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8413 50 400 0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насосы дозировочные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насосы поршневые: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8413 50 610 0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гидравлические силовые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8413 50 690 0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8413 50 800 0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насосы объемные роторные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8413 60 200 0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гидравлические агрегаты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насосы шестеренные: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8413 60 310 0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гидравлические силовые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8413 60 390 0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насосы пластинчатые: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8413 60 610 0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гидравлические силовые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8413 60 690 0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8413 60 700 0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насосы винтовые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8413 60 800 0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насосы центробежные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насосы погружные: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8413 70 210 0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одноступенчатые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8413 70 290 0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многоступенчатые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8413 70 300 0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насосы герметичные центробежные для нагревательных систем и горячего водоснабжения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 диаметром выпускного патрубка: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8413 70 350 0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более 15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более 15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8413 70 450 0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насосы канально-центробежные и насосы вихревые (с боковыми каналами)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насосы с радиальным потоком: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одноступенчатые: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единственным входным рабочим колесом: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8413 70 510 0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моноблочные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8413 70 590 0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8413 70 650 0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количеством входных рабочих колес более одного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8413 70 750 0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многоступенчатые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насосы центробежные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8413 70 810 0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одноступенчатые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8413 70 890 0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многоступенчатые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насосы прочие; подъемники жидкостей: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8413 81 000 0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насосы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8413 82 00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подъемники жидкостей: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8413 82 001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использования в нефтяной промышленности: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8413 82 001 1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станки-качалки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8413 82 001 9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8413 82 009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8413 82 009 1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станки-качалки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8413 82 009 9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8413 91 000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насосов: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8413 91 000 8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8413 92 000 0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подъемников жидкостей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воздушные или вакуумные, воздушные или газовые компрессоры и вентиляторы; вентиляционные или рециркуляционные вытяжные колпаки или шкафы с вентилятором, с фильтрами или без фильтров; газонепроницаемые шкафы биологической безопасности с фильтрами или без фильтров: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насосы вакуумные: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8414 10 200 0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используемые в производстве полупроводников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8414 10 250 0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насосы роторные поршневые, насосы роторные со скользящими лопастями, насосы молекулярные (вакуумные) и насосы типа Рутс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8414 10 810 0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насосы диффузионные, криогенные и адсорбционные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8414 10 890 0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насосы ручные или ножные пневматические: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8414 20 200 0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насосы ручные для велосипедов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8414 20 800 0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компрессоры, используемые в холодильном оборудовании: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мощностью не более 0,4 кВт: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8414 30 200 1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мощностью не более 0,2 кВт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8414 30 200 9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мощностью более 0,4 кВт: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герметичные или полугерметичные: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8414 30 810 6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мощностью более 0,4 кВт, но не более 1,3 кВт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8414 30 810 7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мощностью более 1,3 кВт, но не более 10 кВт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8414 30 810 9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8414 30 890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8414 30 890 2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мощностью 0,4 кВт и более, но не более 1,3 кВт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8414 30 890 9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компрессоры воздушные на колесных шасси, буксируемые: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8414 40 100 0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производительностью не более 2 м3 /мин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8414 40 900 0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производительностью более 2 м3 /мин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вентиляторы: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8414 51 000 0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настольные, настенные, напольные, потолочные, для крыш или для окон со встроенным электрическим двигателем номинальной выходной мощностью не более 125 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8414 59 200 0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вентиляторы осевые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8414 59 400 0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вентиляторы центробежные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8414 59 800 0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8414 60 000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колпаки или шкафы вытяжные, наибольший горизонтальный размер которых не более 120 см: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турбокомпрессоры: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одноступенчатые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8414 80 190 0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многоступенчатые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компрессоры объемные возвратно-поступательные с избыточным рабочим давлением: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более 15 бар, производительностью: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8414 80 220 0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более 60 м3/ч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8414 80 280 0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более 60 м3 /ч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15 бар, производительностью: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8414 80 510 0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более 120 м3/ч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8414 80 590 0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более 120 м3/ч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компрессоры объемные роторные: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8414 80 730 0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одновальные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многовальные: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8414 80 750 0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компрессоры винтовые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8414 80 780 0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для кондиционирования воздуха, оборудованные вентилятором с двигателем и приборами для изменения температуры и влажности воздуха, включая кондиционеры, в которых влажность не может регулироваться отдельно: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42"/>
          <w:p>
            <w:pPr>
              <w:spacing w:after="20"/>
              <w:ind w:left="20"/>
              <w:jc w:val="both"/>
            </w:pPr>
            <w:r>
              <w:rPr>
                <w:rFonts w:ascii="Times New Roman"/>
                <w:b w:val="false"/>
                <w:i w:val="false"/>
                <w:color w:val="000000"/>
                <w:sz w:val="20"/>
              </w:rPr>
              <w:t>
-оконного, настенного, потолочного или напольного типа, в едином</w:t>
            </w:r>
          </w:p>
          <w:bookmarkEnd w:id="42"/>
          <w:p>
            <w:pPr>
              <w:spacing w:after="20"/>
              <w:ind w:left="20"/>
              <w:jc w:val="both"/>
            </w:pPr>
            <w:r>
              <w:rPr>
                <w:rFonts w:ascii="Times New Roman"/>
                <w:b w:val="false"/>
                <w:i w:val="false"/>
                <w:color w:val="000000"/>
                <w:sz w:val="20"/>
              </w:rPr>
              <w:t>
корпусе или "сплит-системы":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8415 10 100 0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едином корпусе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8415 10 900 0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"сплит-системы"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8415 20 000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используемые для людей в моторных транспортных средствах: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8415 20 000 9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8415 81 00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 встроенной холодильной установкой и клапаном для переключения цикла охлаждение/нагрев (реверсивные тепловые насосы):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8415 81 001 0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промышленные кондиционеры с автоматической регулировкой температуры и влажности для поддержания микроклимата в специальных производственных помещениях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Горелки топочные для жидкого топлива, распыленного твердого топлива или для газа; топки механические, включая их механические колосниковые решетки, механические золоудалители и аналогичные устройства: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горелки топочные для жидкого топлива: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8416 10 100 0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имеющие в своем составе устройство автоматического управления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8416 10 900 0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горелки топочные прочие, включая комбинированные: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8416 20 100 0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только для газа, моноблочные, включающие вентилятор и устройство управления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8416 20 200 0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горелки комбинированные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8416 20 800 0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топки механические, включая их механические колосниковые решетки, механические золоудалители и аналогичные устройства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Горны и печи промышленные или лабораторные, включая мусоросжигательные печи, неэлектрические: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горны и печи для обжига, плавки или иной термообработки руд, пиритных руд или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печи хлебопекарные, включая печи кондитерские: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8417 20 100 0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туннельные печи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8417 20 900 0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8417 80 300 0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горны и печи для обжига керамических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8417 80 500 0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горны и печи для обжига цемента, стекла или химических продуктов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8417 80 700 0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Холодильники, морозильники и прочее холодильное или морозильное оборудование электрическое или других типов; тепловые насосы, кроме установок для кондиционирования воздуха товарной позиции 8415: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комбинированные холодильники-морозильники с раздельными наружными дверьми или ящиками, или их комбинациями: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только с раздельными наружными дверьми: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емкостью более 340 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8418 10 200 1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----холодильники-морозильники бытовые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8418 10 200 8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8418 10 800 1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холодильники-морозильники бытовые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8418 10 800 8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холодильники бытовые: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компрессионные: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8418 21 100 0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емкостью более 340 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8418 21 510 0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виде стола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8418 21 590 0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встраиваемого типа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емкостью: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8418 21 910 0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более 250 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8418 21 990 0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более 250 л, но не более 340 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морозильники типа "ларь", емкостью не более 800 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8418 30 200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емкостью не более 400 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8418 30 200 1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морозильники бытовые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8418 30 200 8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8418 30 800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емкостью более 400 л, но не более 800 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8418 30 800 1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морозильники бытовые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8418 30 800 8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морозильные шкафы вертикального типа, емкостью не более 900 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8418 40 200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емкостью не более 250 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8418 40 200 1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морозильники бытовые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8418 40 200 8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8418 40 800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емкостью более 250 л, но не более 900 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8418 40 800 1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морозильники бытовые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8418 40 800 8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8418 61 00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тепловые насосы, кроме установок для кондиционирования воздуха товарной позиции 8415: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8418 61 001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производительностью 3 кВт и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8418 61 009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8418 69 000 8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8418 99 100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испарители и конденсаторы, кроме используемых в бытовых холодильниках: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8418 99 100 1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конденсаторы ребристо-трубного типа, с количеством охлаждающих контуров не более двух, с длиной конденсатора (без учета соединительных трубчатых элементов) не менее 1300 мм, но не более 1360 м и шириной (без учета крепежных деталей) не более 650 мм, с расположением изогнутых (полукруглых) участков теплообменной трубки и проволочных элементов вдоль наибольшей стороны конденсатора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8418 99 100 9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8418 99 900 0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оборудование промышленное или лабораторное с электрическим или неэлектрическим нагревом (исключая печи, камеры и другое оборудование товарной позиции 8514) для обработки материалов в процессе с изменением температуры, таком как нагрев, варка, жаренье, дистилляция, ректификация, стерилизация, пастеризация, пропаривание, сушка, выпаривание, конденсирование или охлаждение, за исключением машин и оборудования, используемых в бытовых целях; водонагреватели безынерционные или тепловые водяные аккумуляторы, неэлектрические: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водонагреватели проточные или накопительные (емкостные), неэлектрические: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проточные газовые водонагреватели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8419 35 000 0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для древесины, целлюлозы, бумаги или картона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8419 39 000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8419 39 000 8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8419 40 000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аппараты для дистилляции или ректификации: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8419 40 000 9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теплообменники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8419 60 000 0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для сжижения воздуха или газов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агрегаты и оборудование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приготовления горячих напитков или приготовления или подогрева пищи: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8419 81 200 0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кофеварки и другие приспособления для приготовления кофе и других горячих напитков: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8419 81 800 0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8419 89 100 0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градирни и аналогичные установки для прямого охлаждения (без разделительной стенки) с помощью циркулирующей воды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8419 89 300 0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установки для вакуумного осаждения металла из паровой фазы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8419 89 98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8419 89 989 0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8419 90 150 0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стерилизаторов подсубпозиции 8419 20 000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8419 90 850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8419 90 850 9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взвешивания (кроме весов чувствительностью 0,05 г или выше), включая счетные или контрольные машины, приводимые в действие силой тяжести взвешиваемого груза; разновесы для весов всех типов: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8423 10 100 0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весы бытовые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8423 10 900 0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весы для непрерывного взвешивания изделий на конвейерах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весы, отрегулированные на постоянную массу, и весы, загружающие груз определенной массы в емкость или контейнер, включая весы бункерные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для взвешивания прочее: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максимальной массой взвешивания не более 30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8423 81 100 0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устройства контроля массы и устройства контрольные автоматические, срабатывающие при достижении предварительно заданной массы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8423 81 300 0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для взвешивания и маркировки предварительно упакованных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8423 81 900 0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максимальной массой взвешивания более 30 кг, но не более 5000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8423 82 100 0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устройства контроля массы и устройства контрольные автоматические, срабатывающие при достижении предварительно заданной массы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8423 82 900 0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8423 89 000 0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8423 90 000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разновесы для весов всех типов; части оборудования для взвешивания: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8423 90 000 1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оборудования для взвешивания (кроме частей оборудования, указанного в позициях 8423 10, 8423 81 500 0, и частей мостовых весов подсубпозиции 8423 89 000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8423 90 000 9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Механические устройства (с ручным управлением или без него) для метания, разбрызгивания или распыления жидкостей или порошков; огнетушители заряженные или незаряженные; пульверизаторы и аналогичные устройства; пароструйные или пескоструйные и аналогичные метательные устройства: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огнетушители заряженные или незаряженные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пульверизаторы и аналогичные устройства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пароструйные или пескоструйные и аналогичные метательные устройства: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устройства для мойки водой со встроенным двигателем: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8424 30 010 0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нагревательным устройством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8424 30 080 0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8424 30 100 0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работающие от сжатого воздуха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8424 30 900 0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распылители для сельского хозяйства или садоводства: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сельского хозяйства или садоводства: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8424 82 100 0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полива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8424 82 300 0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переносные приспособления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8424 82 910 0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распределители порошков, предназначенные для установки на тракторах или для буксирования тракторами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8424 82 990 0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8424 89 000 1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механические устройства для мойки автомобилей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8424 89 000 9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 подъемные и подъемники, кроме скиповых подъемников; лебедки и кабестаны; домкраты: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тали подъемные и подъемники (кроме скиповых подъемников или подъемников, используемых для подъема транспортных средств):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приводом от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8425 19 000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8425 19 000 9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лебедки; кабестаны: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приводом от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8425 39 000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приводом от поршневых двигателей внутреннего сгорания: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8425 39 000 2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лебедки шахтных подъемных установок надшахтного размещения; лебедки, специально предназначенные для подземных работ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8425 39 000 4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стационарные гаражные подъемники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8425 42 000 0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домкраты и подъемники гидравлические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8425 49 000 0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Судовые деррик-краны; краны подъемные, включая кабель-краны; фермы подъемные подвижные, погрузчики портальные и тележки, оснащенные подъемным краном: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краны мостовые, козловые, мостовые перегружатели, фермы подъемные подвижные и погрузчики портальные: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краны мостовые на неподвижных опорах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8426 12 000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фермы подъемные подвижные на колесном ходу и погрузчики портальные: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8426 12 000 1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погрузчики портальные на колесном ходу грузоподъемностью не более 60 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8426 12 000 9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краны башенные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8426 30 000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краны портальные или стреловые на опоре: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8426 30 000 1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краны портальные (контейнерные перегружатели) на рельсовом ходу грузоподъемностью не более 80 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8426 30 000 9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механизмы самоходные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8426 41 000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колесном ходу: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8426 41 000 1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грузоподъемностью 75 т и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8426 41 000 2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грузоподъемностью менее 75 т, предназначенные для работы при температуре окружающего воздуха -50оС и ниже2)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8426 41 000 3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телескопической стрелой и приспособлением захвата контейнеров сверху грузоподъемностью не более 45 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8426 41 000 7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8426 49 00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8426 49 001 0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трубоукладчики грузоподъемностью 90 т и выше, предназначенные для работы при температуре окружающего воздуха —50оС и ниже2)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8426 49 009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предназначенные для монтажа на дорожных автотранспортных средствах: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8426 91 100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краны гидравлические, предназначенные для загрузки и разгрузки транспортных средств: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8426 91 100 1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и механизмы подъемные, предназначенные для установки на 4-гусеничных машинах с двумя ведущими тележками для работы в заболоченных или снежных районах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8426 91 100 9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8426 91 900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8426 91 900 1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и механизмы подъемные, предназначенные для установки на 4-гусеничных машинах с двумя ведущими тележками для работы в заболоченных или снежных районах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8426 91 900 9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устройства для подъема, перемещения, погрузки или разгрузки (например, лифты, эскалаторы, конвейеры, канатные дороги)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лифты и подъемники скиповые: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8428 10 200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электрическим управлением: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лифты (включая подъемники мачтовые):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8428 10 800 0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пневматические подъемники и конвейеры: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8428 20 200 0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сыпучих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8428 20 800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8428 20 800 1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транспортировки текстильных волокон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8428 20 800 9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элеваторы и конвейеры непрерывного действия для товаров или материалов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специально предназначенные для подземных работ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8428 32 000 0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ковшовые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8428 33 000 0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ленточные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8428 39 200 0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конвейеры роликовые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8428 39 900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8428 39 900 1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использования в производстве моторных транспортных средств товарных позиций 8701-87055)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8428 39 900 9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эскалаторы и движущиеся пешеходные дорожки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8428 60 000 0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канатные пассажирские и грузовые дороги, лыжные подъемники; тяговые механизмы для фуникулеров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прочее: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загрузочные устройства, специально разработанные для использования в сельском хозяйстве: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8428 90 710 0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разработанные для навески на сельскохозяйственные тракторы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8428 90 780 0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8428 90 800 0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механизмы прочие для перемещения, планировки, профилирования, разработки, трамбования, уплотнения, выемки или бурения грунта, полезных ископаемых или руд; оборудование для забивки и извлечения свай; снегоочистители плужные и роторные: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для забивки и извлечения свай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снегоочистители плужные и роторные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43"/>
          <w:p>
            <w:pPr>
              <w:spacing w:after="20"/>
              <w:ind w:left="20"/>
              <w:jc w:val="both"/>
            </w:pPr>
            <w:r>
              <w:rPr>
                <w:rFonts w:ascii="Times New Roman"/>
                <w:b w:val="false"/>
                <w:i w:val="false"/>
                <w:color w:val="000000"/>
                <w:sz w:val="20"/>
              </w:rPr>
              <w:t xml:space="preserve">
-врубовые машины для добычи угля или горных пород и машины </w:t>
            </w:r>
          </w:p>
          <w:bookmarkEnd w:id="43"/>
          <w:p>
            <w:pPr>
              <w:spacing w:after="20"/>
              <w:ind w:left="20"/>
              <w:jc w:val="both"/>
            </w:pPr>
            <w:r>
              <w:rPr>
                <w:rFonts w:ascii="Times New Roman"/>
                <w:b w:val="false"/>
                <w:i w:val="false"/>
                <w:color w:val="000000"/>
                <w:sz w:val="20"/>
              </w:rPr>
              <w:t>
туннелепроходческие: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8430 41 000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самоходные: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8430 41 000 1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бурильные с глубиной бурения не менее 200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8430 41 000 8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8430 49 000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8430 49 000 1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бурильные с глубиной бурения не менее 200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8430 49 000 9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8430 50 000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и механизмы самоходные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специально разработанные для подземных работ: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8430 50 000 9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и механизмы несамоходные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8430 61 000 0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и механизмы для трамбования или уплотнения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8430 69 000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8430 69 000 1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и механизмы для разработки грунта, предназначенные для установки на 4-гусеничных машинах с двумя ведущими тележками для работы в заболоченных или снежных районах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8430 69 000 2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скреперы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8430 69 000 3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полноповоротные платформы гидравлических экскаваторов, с момента выпуска которых прошел один год или более, предназначенные для установки на подвижные шасси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8430 69 000 8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предназначенные исключительно или в основном для оборудования товарных позиций 8425 - 8430: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 или механизмов товарной позиции 8425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 или механизмов товарной позиции 8427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 или механизмов товарной позиции 8428: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лифтов, скиповых подъемников или эскалаторов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8431 39 000 0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 или механизмов товарной позиции 8426, 8429 или 8430: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ковши, грейферы, захваты и черпаки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8431 42 000 0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отвалы бульдозеров неповоротные или поворотные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8431 43 000 0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бурильных или проходческих машин субпозиции 8430 41 или 8430 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8431 49 200 0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чугунные литые или стальные литые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8431 49 800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8431 49 800 1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гусеничные шасси полноповоротных гидравлических машин, с момента выпуска которых прошел один год или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8431 49 800 9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8438 80 980 0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производства массы из волокнистых целлюлозных материалов или для изготовления или отделки бумаги или картона: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8439 10 000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для производства массы из волокнистых целлюлозных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8439 10 000 1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конические мельницы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8439 10 000 2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сортировки, кроме машин товарной позиции 8421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8439 10 000 9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8439 20 000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для изготовления бумаги или картона: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8439 20 000 1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для изготовления микрокрепированной бумаги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8439 20 000 9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для отделки бумаги или картона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оборудования для производства массы из волокнистых целлюлозных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переплетное, включая машины для сшивания книжных блоков: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8440 10 100 0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фальцевальные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8440 10 200 0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подборочные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8440 10 300 0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швейные, проволокошвейные и машины для скрепления проволочными скобами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8440 10 400 0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бесшвейного скрепления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8440 10 900 0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производства изделий из бумажной массы, бумаги или картона, включая резательные машины всех типов, прочее: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резательные: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8441 10 100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комбинированные для продольной резки и перемотки рулонов: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8441 10 100 1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 16 парами дисковых ножей, точностью позиционирования не ниже 0,25 мм, шириной тамбурного рулона не менее 6400 мм и шириной готовых рулонов не менее 420 мм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8441 10 100 9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8441 10 200 0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продольно-резательные и поперечно-резательные,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8441 10 300 0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гильотинные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8441 10 700 0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8441 20 000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для изготовления пакетов, мешков или конвертов: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8441 20 000 1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для изготовления мешков, имеющих длину не менее 410 мм, но не более 670 мм, ширину не менее 320 мм, но не более 500 мм и ширину дна не менее 90 мм, но не более 140 мм, производительностьюне менее 300 мешков в минуту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8441 20 000 9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для изготовления картонных коробок, коробок, ящиков, труб, барабанов или аналогичных емкостей способами, отличными от формования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для формования изделий из бумажной массы, бумаги или картона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8441 80 000 0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прочее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резательных машин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8441 90 900 0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Конвертеры, литейные ковши, изложницы и машины литейные, используемые в металлургии или литейном производстве: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конвертеры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изложницы и ковши литейные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литейные: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8454 30 100 0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литья под давлением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8454 30 900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8454 30 900 1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непрерывного литья заготовок, кроме машин непрерывного литья слябов: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непрерывного литья слябов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8454 30 900 9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Станы металлопрокатные и валки для них: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трубопрокатные станы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станы прокатные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8455 21 000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горячей прокатки или комбинированные станы горячей и холодной прокатки: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8455 21 000 1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горячей прокатки металлопродукции марки ПВ (прямое восстановление)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8455 21 000 2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 горячей прокатки "2800"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8455 21 000 9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8455 22 000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холодной прокатки: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8455 22 000 1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прокатного стана "2000"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8455 22 000 2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станы прокатные непрерывной прокатки с 5 и более клетями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8455 22 000 5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вальцовки заготовок столовых приборов5)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8455 22 000 8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валки для прокатных станов: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8455 30 100 0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чугунного литья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стальные кованые: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8455 30 310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рабочие валки для горячей прокатки; опорные валки для горячей и холодной прокатки: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8455 30 390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рабочие валки для холодной прокатки: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8455 30 900 0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для обработки любых материалов путем удаления материала с помощью лазерного или другого светового или фотонного луча, ультразвуковых, электроразрядных, электрохимических, электронно-лучевых, ионно-лучевых или плазменно-дуговых процессов; водоструйные резательные машины: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работающие с использованием процессов лазерного или другого светового или фотонного излучения: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работающие с использованием процессов лазерного излучения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8456 20 000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работающие с использованием ультразвуковых процессов: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8456 20 000 8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работающие с использованием электроразрядных процессов: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числовым программным управлением: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8456 30 110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проволочным электродом: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8456 30 110 1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 точностью позиционирования по любой оси не ниже 0,005 мм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8456 30 110 9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8456 30 190 0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8456 30 900 0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Центры обрабатывающие, станки агрегатные однопозиционные и многопозиционные, для обработки металла: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центры обрабатывающие: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8457 10 100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горизонтальные: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8457 10 100 1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вихрефрезерной обработки коленчатых валов дизелей мощностью свыше 300 кВт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8457 10 100 8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8457 10 900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8457 10 900 1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вихрефрезерной обработки коленчатых валов дизелей мощностью свыше 300 кВт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8457 10 900 8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агрегатные однопозиционные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агрегатные многопозиционные: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8457 30 100 0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числовым программным управлением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8457 30 900 0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токарные (включая станки токарные многоцелевые) металлорежущие: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горизонтальные: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числовым программным управлением: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8458 11 200 0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токарные многоцелевые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токарные автоматы: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8458 11 410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одношпиндельные: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8458 11 410 9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8458 11 490 0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многошпиндельные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8458 11 800 0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токарные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числовым программным управлением: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8458 91 200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токарные многоцелевые: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8458 91 800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8458 91 800 9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8458 99 000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8458 99 000 9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металлорежущие (включая агрегатные станки линейного построения) для сверления, растачивания, фрезерования, нарезания наружной или внутренней резьбы посредством удаления металла, кроме токарных станков (включая станки токарные многоцелевые) товарной позиции 8458: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агрегатные линейного построения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сверлильные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числовым программным управлением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расточно-фрезерные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числовым программным управлением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8459 39 000 0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расточные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8459 41 100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числовым программным управлением: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8459 41 100 9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8459 49 000 0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консольно-фрезерные: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8459 51 000 0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числовым программным управлением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8459 59 000 0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фрезерные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числовым программным управлением: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8459 61 100 0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инструментальные фрезерные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8459 61 900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8459 61 900 1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точностью позиционирования не ниже 0,01 мм и с рабочей областью: ось X - 1800 мм, ось Y - 2000 мм, ось Z - 1100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8459 61 900 9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8459 69 100 0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инструментальные фрезерные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8459 69 900 0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8459 70 000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резьбонарезные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8459 70 000 1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нарезания резьбы на муфтах и трубах, используемых для бурения нефтяных и газовых скважин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8459 70 000 9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обдирочно-шлифовальные, заточные, шлифовальные, хонинговальные, притирочные, полировальные и для выполнения других операций чистовой обработки металлов или металлокерамики с помощью шлифовальных камней, абразивов или полирующих средств, кроме зуборезных, зубошлифовальных или зубоотделочных станков товарной позиции 8461: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плоскошлифовальные: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числовым программным управлением: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8460 19 100 0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точностью позиционирования по любой оси не ниже 0,01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8460 31 000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числовым программным управлением: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8460 31 000 1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затачивания столовых ножей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8460 31 000 9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8460 39 000 0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хонинговальные или доводочные: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8460 40 100 0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числовым программным управлением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8460 40 900 0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с микрометрическими регулирующими устройствами и точностью позиционирования по любой оси не ниже 0,01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8460 90 900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продольно-строгальные, поперечно-строгальные, долбежные, протяжные, зуборезные, зубошлифовальные или зубоотделочные, пильные, отрезные и другие станки для обработки металлов или металлокерамики посредством удаления материала, в других местах не поименованные или не включенные: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8461 20 000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поперечно-строгальные или долбежные: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8461 20 000 9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протяжные: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8461 30 100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числовым программным управлением: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8461 30 100 9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8461 30 900 0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зуборезные, зубошлифовальные или зубоотделочные: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зуборезные (включая станки зуборезные абразивные):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зуборезные для цилиндрических зубчатых колес: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8461 40 110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числовым программным управлением: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8461 40 110 2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точностью позиционирования по любой оси не ниже 0,015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8461 40 110 8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8461 40 190 0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нарезания прочих зубчатых колес: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8461 40 310 0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числовым программным управлением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8461 40 390 0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зубошлифовальные или зубоотделочные: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микрометрическими регулирующими устройствами и точностью позиционирования по любой оси не ниже 0,01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8461 40 710 0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числовым программным управлением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8461 40 790 0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8461 40 900 0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пильные или отрезные: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пильные: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8461 50 110 0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дисковыми пилами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8461 50 190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8461 50 190 9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8461 50 900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отрезные станки: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8461 50 900 9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(включая прессы) для обработки металлов объемной штамповкой, ковкой или штамповкой (кроме прокатных станов); станки для обработки металлов (включая прессы, линии продольной резки и линии поперечной резки) гибочные, кромкогибочные, правильные, отрезные, пробивные, вырубные или высечные (кроме станков для волочения); прессы для обработки металлов или карбидов металлов, не поименованные выше: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горячей формовки путем объемной штамповки, штамповки (включая прессы) и ковки: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гибочные, кромкогибочные, правильные (включая листогибочные прессы) для плоских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8462 22 000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формирования профилей: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числовым программным управлением: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8462 22 000 1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гидравлические вертикальные с усилием гибки не менее 15000 кН, но не более 22 000 кН, точностью позиционирования траверсы по оси Y не ниже 0,01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8462 22 000 2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8462 22 000 9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8462 23 000 1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прецизионной гибки кронштейнов из листового материала с усилием гибки не более 2000 кН, для авиационной промышленности5)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44"/>
          <w:p>
            <w:pPr>
              <w:spacing w:after="20"/>
              <w:ind w:left="20"/>
              <w:jc w:val="both"/>
            </w:pPr>
            <w:r>
              <w:rPr>
                <w:rFonts w:ascii="Times New Roman"/>
                <w:b w:val="false"/>
                <w:i w:val="false"/>
                <w:color w:val="000000"/>
                <w:sz w:val="20"/>
              </w:rPr>
              <w:t xml:space="preserve">
– – прочие </w:t>
            </w:r>
          </w:p>
          <w:bookmarkEnd w:id="44"/>
          <w:p>
            <w:pPr>
              <w:spacing w:after="20"/>
              <w:ind w:left="20"/>
              <w:jc w:val="both"/>
            </w:pPr>
            <w:r>
              <w:rPr>
                <w:rFonts w:ascii="Times New Roman"/>
                <w:b w:val="false"/>
                <w:i w:val="false"/>
                <w:color w:val="000000"/>
                <w:sz w:val="20"/>
              </w:rPr>
              <w:t>
– линии продольной резки, линии поперечной резки и прочие отрезные машины (кроме прессов) для плоских изделий, кроме комбинированных пробивных и отрезных: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8462 32 000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линии продольной резки и линии поперечной резки: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8462 32 000 1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продольной резки плоского проката электротехнической стали толщиной не более 0,35 мм, с числовым программным управлением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8462 32 000 9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8462 39 000 0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45"/>
          <w:p>
            <w:pPr>
              <w:spacing w:after="20"/>
              <w:ind w:left="20"/>
              <w:jc w:val="both"/>
            </w:pPr>
            <w:r>
              <w:rPr>
                <w:rFonts w:ascii="Times New Roman"/>
                <w:b w:val="false"/>
                <w:i w:val="false"/>
                <w:color w:val="000000"/>
                <w:sz w:val="20"/>
              </w:rPr>
              <w:t xml:space="preserve">
– машины пробивные, вырубные или высечные (кроме прессов) для </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плоских изделий, включая машины комбинированные пробивные и </w:t>
            </w:r>
          </w:p>
          <w:p>
            <w:pPr>
              <w:spacing w:after="20"/>
              <w:ind w:left="20"/>
              <w:jc w:val="both"/>
            </w:pPr>
            <w:r>
              <w:rPr>
                <w:rFonts w:ascii="Times New Roman"/>
                <w:b w:val="false"/>
                <w:i w:val="false"/>
                <w:color w:val="000000"/>
                <w:sz w:val="20"/>
              </w:rPr>
              <w:t>
отрезные: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8462 42 000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числовым программным управлением: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пробивные или вырубные, включая комбинированные пробивные и отрезные: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8462 42 000 2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изготовления пластин трансформаторных магнитопроводов из электротехнической стали толщиной не более 0,35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8462 42 000 6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8462 49 000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8462 49 000 9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46"/>
          <w:p>
            <w:pPr>
              <w:spacing w:after="20"/>
              <w:ind w:left="20"/>
              <w:jc w:val="both"/>
            </w:pPr>
            <w:r>
              <w:rPr>
                <w:rFonts w:ascii="Times New Roman"/>
                <w:b w:val="false"/>
                <w:i w:val="false"/>
                <w:color w:val="000000"/>
                <w:sz w:val="20"/>
              </w:rPr>
              <w:t xml:space="preserve">
– – – прочие </w:t>
            </w:r>
          </w:p>
          <w:bookmarkEnd w:id="46"/>
          <w:p>
            <w:pPr>
              <w:spacing w:after="20"/>
              <w:ind w:left="20"/>
              <w:jc w:val="both"/>
            </w:pPr>
            <w:r>
              <w:rPr>
                <w:rFonts w:ascii="Times New Roman"/>
                <w:b w:val="false"/>
                <w:i w:val="false"/>
                <w:color w:val="000000"/>
                <w:sz w:val="20"/>
              </w:rPr>
              <w:t>
– машины для обработки труб, трубок, полых профилей и прутков (кроме прессов):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8462 59 000 2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гидравлические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8462 59 000 3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8462 61 00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прессы гидравлические: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8462 61 001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числовым программным управлением: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8462 61 001 1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пробивки отверстий в печатных платах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8462 61 001 3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обработки изделий из листового материала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8462 61 001 4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8462 61 001 9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8462 69 00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8462 69 001 2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обработки изделий из листового материала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8462 69 001 7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8462 90 00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8462 90 001 7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прессы для формовки металлических порошков путем спекания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8462 90 009 8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производства заклепок, болтов, винтов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8462 90 009 9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для обработки металлов или металлокерамики без удаления материала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для волочения прутков, труб, профилей, проволоки или аналогичных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8463 10 100 0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для волочения проволоки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8463 10 900 0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резьбонакатные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для изготовления изделий из проволоки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для обработки камня, керамики, бетона, асбоцемента или аналогичных минеральных материалов или для холодной обработки стекла: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пильные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шлифовальные или полировальные: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обработки стекла: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8464 20 110 0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стекла оптического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8464 20 190 0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8464 20 800 0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(включая машины для сборки с помощью гвоздей, скоб, клея или другими способами) для обработки дерева, пробки, кости, твердой резины, твердых пластмасс или аналогичных твердых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способные выполнять различные операции по механической обработке без смены инструмента между этими операциями: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8465 10 100 0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ручным перемещением обрабатываемого изделия между операциями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8465 10 900 0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автоматическим перемещением обрабатываемого изделия между операциями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пилы механические: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8465 91 100 0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пилы ленточные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8465 91 200 0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пилы дисковые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8465 91 900 0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8465 92 000 0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строгальные, фрезерные или строгально-калевочные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8465 93 000 0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шлифовальные, пескошлифовальные или полировальные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8465 94 000 0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гибочные или сборочные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8465 95 000 0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сверлильные или долбежные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8465 96 000 0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рубильные, дробильные или лущильные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предназначенные исключительно или в основном для оборудования товарных позиций 8456-8465, включая приспособления для крепления инструмента или деталей, самораскрывающиеся резьбонарезные головки, делительные головки и другие специальные приспособления к оборудованиям ; приспособления для крепления рабочих инструментов для всех типов ручных инструментов: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приспособления для крепления инструмента и самораскрывающиеся резьбонарезные головки: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приспособления для крепления инструмента: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8466 10 200 0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оправки, цанговые патроны, втулки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8466 10 310 0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токарных станков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8466 10 380 0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8466 10 800 0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самораскрывающиеся резьбонарезные головки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приспособления для крепления обрабатываемых деталей: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8466 20 200 0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зажимные приспособления и арматура специального назначения; наборы стандартных зажимных приспособлений и арматуры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8466 20 910 0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токарных станков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8466 20 980 0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делительные головки и другие специальные приспособления к оборудованиям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станкам товарной позиции 8464: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8466 91 200 0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чугунные литые или стальные литые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8466 91 950 0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станкам товарной позиции 8465: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8466 92 200 0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чугунные литые или стальные литые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8466 92 800 0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станкам товарных позиций 8456 - 8461: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8466 93 300 0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машинам подсубпозиции 8456 50 000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8466 93 700 0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8466 94 000 0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станкам товарной позиции 8462 или 8463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ручные пневматические, гидравлические или со встроенным электрическим или неэлектрическим двигателем: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пневматические: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вращательного действия (включая комбинированные вращательно-ударного 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8467 11 100 0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обработки металла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8467 11 900 0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 встроенным электрическим двигателем: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дрели всех типов: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8467 21 100 0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способные работать без внешнего источника питания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8467 21 910 0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электропневматические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8467 21 990 0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пилы: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8467 22 100 0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пилы цепные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8467 22 300 0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пилы дисковые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8467 22 900 0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8467 29 200 0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способные работать без внешнего источника питания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аппараты точильные и шлифовальные: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8467 29 510 0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углошлифовальные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8467 29 530 0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ленточно-шлифовальные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8467 29 590 0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8467 29 700 0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строгальные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8467 29 800 0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для подрезки живой изгороди и стрижки газонов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8467 29 850 9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инструменты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8467 81 000 0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пилы цепные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8467 89 000 0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пил цепных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8467 92 000 0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пневматических инструментов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8467 99 000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8467 99 000 1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инструментов со встроенным электрическим двигателем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8467 99 000 9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и аппараты для низкотемпературной пайки, высокотемпературной пайки или сварки, пригодные или не пригодные для резки, кроме машин и аппаратов товарной позиции 8515; машины и аппараты для поверхностной термообработки, работающие на газе: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горелки газовые с дутьем, ручные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и аппараты, работающие на газе,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8468 80 000 0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и аппараты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Вычислительные машины и их блоки; магнитные или оптические считывающие устройства, машины для переноса данных на носители информации в кодированной форме и машины для обработки подобной информации, в другом месте не поименованные или не включенные: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в одном корпусе, по крайней мере, центральный блок обработки данных и устройство ввода и вывода, объединенные или 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8471 49 000 0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поставляемые в виде систем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блоки обработки данных, отличные от описанных в субпозиции 8471 41 или 8471 49, содержащие или не содержащие в одном корпусе одно или два из следующих устройств: запоминающие устройства, устройства ввода, устройства вывода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устройства ввода или вывода, содержащие или не содержащие в одном корпусе запоминающие устройства: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8471 60 600 0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клавиатура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8471 60 700 0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устройства запоминающие: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8471 70 200 0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центральные запоминающие устройства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устройства запоминающие на дисках: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8471 70 300 0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оптические, включая магнитооптические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8471 70 500 0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жестких магнитных дисках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8471 70 700 0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8471 70 800 0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запоминающие устройства на магнитных лентах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8471 70 980 0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8471 80 000 0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устройства вычислительных машин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сортировки, грохочения, сепарации, промывки, измельчения, размалывания, смешивания или перемешивания грунта, камня, руд или других минеральных ископаемых в твердом (в том числе порошкообразном или пастообразном) состоянии; оборудование для агломерации, формовки или отливки твердого минерального топлива, керамических составов, незатвердевшего цемента, гипсовых материалов или других минеральных продуктов в порошкообразном или пастообразном состоянии; машины формовочные для изготовления литейных форм из песка: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8474 10 000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для сортировки, грохочения, сепарации или промывки: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8474 20 000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для измельчения или размалывания: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конусные дробилки несамоходные: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8474 31 000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бетономешалки или растворосмесители: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8474 32 000 0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для смешивания минеральных веществ с битумом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8474 39 000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8474 39 000 9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прочее: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8474 80 10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для агломерации, формовки или отливки керамических составов: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8474 80 108 0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8474 80 90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8474 80 908 0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чугунные литые или стальные литые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8474 90 900 0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для сборки электрических или электронных ламп, трубок или электронно-лучевых трубок или газоразрядных ламп в стеклянных колбах; машины для изготовления или горячей обработки стекла или изделий из стекла: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для сборки электрических или электронных ламп, трубок или электронно-лучевых трубок или газоразрядных ламп в стеклянных колбах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для изготовления или горячей обработки стекла или изделий из стекла: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для изготовления оптического волокна и его заготовок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обработки резины или пластмасс или для производства продукции из этих материалов, в другом месте данной группы не поименованное или не включенное: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8477 10 000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инжекционно-литьевые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экструдеры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выдувного литья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для вакуумного литья и прочие термоформовочные машины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для литья или формования любым другим способом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8477 51 000 0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литья или восстановления пневматических шин и покрышек или для литья или другого формования камер пневматических шин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8477 59 100 0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прессы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8477 59 800 0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прочее: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для производства изделий из пенопластов: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8477 80 120 0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для обработки реакционноспособных смол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8477 80 180 0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8477 80 910 0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для измельчения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8477 80 930 0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смесители, месильные машины и мешалки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8477 80 950 0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для резки, раскалывания или обдирки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8477 80 980 0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8477 90 200 0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чугунные литые или стальные литые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8477 90 900 0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подготовки или приготовления табака, в другом месте данной группы не поименованное или не включенное: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8478 10 000 0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8478 90 000 0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механические устройства, имеющие индивидуальные функции, в другом месте данной группы не поименованные или не включенные: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для общественных работ, строительства или других аналогичных работ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47"/>
          <w:p>
            <w:pPr>
              <w:spacing w:after="20"/>
              <w:ind w:left="20"/>
              <w:jc w:val="both"/>
            </w:pPr>
            <w:r>
              <w:rPr>
                <w:rFonts w:ascii="Times New Roman"/>
                <w:b w:val="false"/>
                <w:i w:val="false"/>
                <w:color w:val="000000"/>
                <w:sz w:val="20"/>
              </w:rPr>
              <w:t xml:space="preserve">
– оборудование для экстрагирования или приготовления жиров или </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масел животного происхождения или нелетучих жиров или масел </w:t>
            </w:r>
          </w:p>
          <w:p>
            <w:pPr>
              <w:spacing w:after="20"/>
              <w:ind w:left="20"/>
              <w:jc w:val="both"/>
            </w:pPr>
            <w:r>
              <w:rPr>
                <w:rFonts w:ascii="Times New Roman"/>
                <w:b w:val="false"/>
                <w:i w:val="false"/>
                <w:color w:val="000000"/>
                <w:sz w:val="20"/>
              </w:rPr>
              <w:t>
растительного или микробиологического происхождения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прессы для изготовления древесно-стружечных или древесно-волокнистых плит или плит из других волокнистых материалов и прочие машины для обработки древесины или пробки: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8479 30 100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прессы: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8479 30 100 1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изготовления древесно-волокнистых плит средней плотности (MDF), производительностью 50 м3 готовой продукции в час, непрерывного 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8479 30 100 9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8479 30 900 0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для изготовления веревок или тросов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8479 60 000 0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воздухоохладители испарительного типа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трапы для посадки пассажиров: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8479 79 000 0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прочие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и механические приспособления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обработки металлов, включая машины для намотки электропровода на катушки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смешивания, перемешивания, измельчения, размалывания, грохочения, просеивания, гомогенизации, эмульгирования или размешивания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передвижная шахтная крепь с гидравлическим приводом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8479 89 600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центральные смазывающие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8479 89 600 1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оборудования товарной позиции 84395)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8479 89 600 9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8479 89 970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8479 89 970 7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8479 90 300 0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чугунные литые или стальные литые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8479 90 700 0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Опоки для металлолитейного производства; литейные поддоны; модели литейные; формы для литья металлов (кроме изложниц), карбидов металлов, стекла, минеральных материалов, резины или пластмасс: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опоки для металлолитейного производства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модели литейные: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8480 30 100 0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дерева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8480 30 900 0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формы для литья металлов или карбидов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литья выдуванием или под давлением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8480 49 000 0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формы для отливки стекла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8480 60 000 0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формы для литья минеральных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формы для литья резины или пластмасс: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8480 71 000 0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литья выдуванием или под давлением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8480 79 000 0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клапаны, вентили и аналогичная арматура для трубопроводов, котлов, резервуаров, цистерн, баков или аналогичных емкостей, включая редукционные и терморегулируемые клапаны: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клапаны редукционные для регулировки давления: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8481 10 050 0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объединенные с фильтрами или смазочными устройствами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8481 10 190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литейного чугуна или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8481 10 190 8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8481 10 990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8481 10 990 8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клапаны для маслогидравлических или пневматических трансмиссий: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8481 20 100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клапаны регулирующие для маслогидравлических силовых трансмиссий: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8481 20 100 9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8481 20 900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клапаны регулирующие для пневматических силовых трансмиссий: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8481 20 900 9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клапаны обратные (невозвратные):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8481 30 910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литейного чугуна или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8481 30 910 8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8481 30 990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клапаны предохранительные или разгрузочные: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8481 40 100 0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литейного чугуна или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8481 40 900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арматура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краны, клапаны и арматура для раковин, умывальников, биде, резервуаров для воды, ванн и аналогичного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арматура смесительная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8481 80 190 0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арматура для радиаторов центрального отопления: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8481 80 310 0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арматура термостатическая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8481 80 390 0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8481 80 400 0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арматура для пневматических шин и камер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арматура регулирующая: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8481 80 510 0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регуляторы температуры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8481 80 591 0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регуляторы давления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8481 80 599 0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задвижки: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литейного чугуна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8481 80 631 0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предназначенные для работы при температуре окружающего воздуха -40оС и ниже, давлении 16 Па и выше, в среде, содержащей сероводород (H2S)2)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8481 80 632 0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предназначенные для работы при температуре окружающего воздуха -55о С и ниже, давлении 80 Па и выше2)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8481 80 639 0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клапаны запорные: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литейного чугуна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8481 80 731 0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предназначенные для работы при температуре окружающего воздуха -40о С и ниже, давлении 16 Па и выше, в среде, содержащей сероводород (Н2S)2)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8481 80 732 0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предназначенные для работы при температуре окружающего воздуха -55о С и ниже, давлении 80 Па и выше2)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8481 80 739 9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8481 80 811 0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предназначенные для работы при температуре окружающего воздуха -40о С и ниже, давлении 16 Па и выше, в среде, содержащей сероводород (H2S)2)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8481 80 812 0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предназначенные для работы при температуре окружающего воздуха -55о С и ниже, давлении 80 Па и выше2)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8481 80 819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затворы дисковые поворотные: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8481 80 850 1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предназначенные для работы при температуре окружающего воздуха -40оС и ниже, давлении 16 Па и выше, в среде, содержащей сероводород (H2S)2)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8481 80 850 2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предназначенные для работы при температуре окружающего воздуха -55оС и ниже, давлении 80 Па и выше2)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8481 80 850 8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8481 80 870 0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арматура мембранная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8481 80 990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8481 80 990 7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Подшипники шариковые или роликовые: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подшипники шариковые: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8482 10 100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наибольший наружный диаметр которых не более 30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8482 10 100 9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8482 10 900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8482 10 900 1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стоимостью на условиях франко-границы стран ввоза, не превышающей 2,2 евро за 1 кг брутто-массы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8482 10 900 8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8482 20 000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подшипники роликовые конические, включая внутренние конические кольца с сепаратором и роликами в сборе: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8482 20 000 9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8482 30 000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подшипники роликовые сферические: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8482 30 000 9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8482 40 000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подшипники роликовые игольчатые, включая сепараторы и игольчатые ролики в сборе: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8482 40 000 9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8482 50 000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подшипники с цилиндрическими роликами, включая сепараторы и ролики в сборе: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8482 50 000 9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8482 80 000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подшипники, включая комбинированные шарико-роликовые,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8482 80 000 9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шарики, игольчатые ролики и ролики: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8482 91 100 0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конические ролики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8482 91 900 0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Валы трансмиссионные (включая кулачковые и коленчатые) и кривошипы; корпуса подшипников и подшипники скольжения для валов; шестерни и зубчатые передачи; шариковые или роликовые винтовые передачи; коробки передач и другие вариаторы скорости, включая гидротрансформаторы; маховики и шкивы, включая блоки шкивов; муфты и устройства для соединения валов (включая универсальные шарниры):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валы трансмиссионные (включая кулачковые и коленчатые) и кривошипы: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кривошипы и валы коленчатые: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чугунные литые или стальные литые: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8483 10 210 8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стальные кованые: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8483 10 250 9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8483 10 290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8483 10 290 9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8483 10 500 0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шарнирные валы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8483 10 950 0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корпуса подшипников со встроенными шариковыми или роликовыми подшипниками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корпуса подшипников без встроенных шариковых или роликовых подшипников; подшипники скольжения для валов: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корпуса подшипников: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8483 30 320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шариковых или роликовых подшипников: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8483 30 320 9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8483 30 380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8483 30 380 9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8483 30 800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подшипники скольжения для валов: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8483 30 800 7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зубчатые передачи, кроме зубчатых колес, цепных звездочек и других отдельно представленных элементов передач; шариковые или роликовые винтовые передачи; коробки передач и другие вариаторы скорости, включая гидротрансформаторы: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зубчатые передачи (кроме фрикционных передач):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8483 40 210 0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цилиндрическими прямозубыми колесами и геликоидальными зубчатыми колесами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8483 40 230 0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коническими зубчатыми колесами и коническими/прямозубыми цилиндрическими зубчатыми колесами: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8483 40 250 0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червячные передачи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8483 40 290 0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8483 40 300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шариковые или роликовые винтовые передачи: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8483 40 300 9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коробки передач и другие вариаторы скорости: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коробки передач: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8483 40 510 9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8483 40 590 0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маховики и шкивы, включая блоки шкивов: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8483 50 200 0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чугунные литые или стальные литые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8483 50 800 0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муфты и устройства для соединения валов (включая универсальные шарниры):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8483 60 200 0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чугунные литые или стальные литые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8483 60 800 0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зубчатые колеса, цепные звездочки и другие элементы передач, представленные отдельно;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8483 90 200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корпусов подшипников: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8483 90 200 9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8483 90 810 0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чугунные литые или стальные литые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8483 90 890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8483 90 890 9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аддетивного производства: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оборудования, не имеющие электрических соединений, изоляторов, контактов, катушек или других электрических деталей, в другом месте данной группы не поименованные или не включенные: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винты для судов и их лопасти: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8487 10 100 0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бронзы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8487 10 900 0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8487 90 400 0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литого чугуна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черных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8487 90 510 0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литой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8487 90 570 0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кованые или штампованные из черных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8487 90 590 0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8487 90 900 0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и генераторы электрические (кроме электрогенераторных установок):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двигатели номинальной выходной мощностью не более 37,5 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8501 10 100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синхронные двигатели номинальной выходной мощностью не более 18 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8501 10 100 9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8501 10 910 0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универсальные двигатели переменного/постоянного тока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8501 10 930 0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двигатели переменного тока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8501 10 990 0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двигатели постоянного тока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8501 20 000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универсальные двигатели переменного/постоянного тока номинальной выходной мощностью более 37,5 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8501 20 000 9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двигатели постоянного тока прочие; генераторы постоянного тока, кроме генераторов фотоэлектрических: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номинальной выходной мощностью не более 750 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8501 32 000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номинальной выходной мощностью более 750 Вт, но не более 75 кВт: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двигатели постоянного тока номинальной выходной мощностью не менее 50 кВт, но не более 75 кВт: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8501 32 000 2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8501 32 000 8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8501 33 000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номинальной выходной мощностью более 75 кВт, но не более 375 кВт: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8501 33 000 5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двигатели постоянного тока номинальной выходной мощностью более 75 кВт, но не более 100 кВт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8501 33 000 8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8501 34 000 0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номинальный выходной мощностью более 375 кВт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двигатели переменного тока однофазные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8501 40 200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номинальной выходной мощностью не более 750 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8501 40 200 9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8501 40 800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номинальной выходной мощностью более 750 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8501 40 800 1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---номинальной выходной мощностью не более 150 кВт, для гражданских воздушных судов5)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8501 40 800 2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асинхронные с высотой оси вращения 250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8501 40 800 9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двигатели переменного тока многофазные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8501 51 000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номинальной выходной мощностью не более 750 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8501 51 000 1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асинхронные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8501 51 000 9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номинальной выходной мощностью более 750 Вт, но не более 75 кВт: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8501 52 200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номинальной выходной мощностью более 750 Вт, но не более 7,5 кВт: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8501 52 200 1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асинхронные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8501 52 200 9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8501 52 300 0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номинальной выходной мощностью более 7,5 кВт, но не более 37 кВт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8501 52 900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номинальной выходной мощностью более 37 кВт, но не более 75 кВт: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8501 52 900 1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8501 52 900 2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асинхронные с высотой оси вращения 250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8501 52 900 9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номинальной выходной мощностью более 75 кВт: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8501 53 500 0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тяговые двигатели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номинальной выходной мощностью: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8501 53 810 0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более 75 кВт, но не более 375 кВт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8501 53 940 0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более 375 кВт, но не более 750 кВт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8501 53 990 0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более 750 кВт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генераторы переменного тока (синхронные генераторы), кроме генераторов фотоэлектрических: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номинальной выходной мощностью не более 75 кВА: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8501 61 300 0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номинальной выходной мощностью не более 7,5 кВА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8501 61 700 0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номинальной выходной мощностью более 7,5 кВА, но не более 75 кВА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8501 62 000 0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номинальной выходной мощностью более 75 кВА, но не более 375 кВА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8501 63 000 0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номинальной выходной мощностью более 375 кВА, но не более 750 кВА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8501 64 000 0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номинальной выходной мощностью более 750 кВА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генераторы постоянного тока фотоэлектрические: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Электрогенераторные установки и вращающиеся электрические преобразователи: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установки электрогенераторные с поршневым двигателем внутреннего сгорания с воспламенением от сжатия (дизелем или полудизелем):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номинальной выходной мощностью не более 75 кВА: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8502 11 200 0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номинальной выходной мощностью не более 7,5 кВА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8502 11 800 0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номинальной выходной мощностью более 7,5 кВА, но не более 75 кВА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номинальной выходной мощностью более 75 кВА, но не более 375 кВА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номинальной выходной мощностью более 375 кВА: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8502 13 200 0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номинальной выходной мощностью более 375 кВА, но не более 750 кВА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8502 13 400 0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номинальной выходной мощностью более 750 кВА, но не более 2000 кВА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8502 13 800 0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номинальной выходной мощностью более 2000 кВА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установки электрогенераторные с поршневым двигателем внутреннего сгорания с искровым зажиганием: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8502 20 200 0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номинальной выходной мощностью не более 7,5 кВА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8502 20 400 0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номинальной выходной мощностью более 7,5 кВА, но не более 375 кВА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8502 20 600 0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номинальной выходной мощностью более 375 кВА, но не более 750 кВА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8502 20 800 0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номинальной выходной мощностью более 750 кВА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электрогенераторные установки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ветроэнергетические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8502 39 200 0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турбогенераторы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8502 39 800 0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электрические вращающиеся преобразователи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предназначенные исключительно или в основном для машин товарной позиции 8501 или 8502: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8503 00 100 0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кольца фиксирующие немагнитные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8503 00 910 0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чугунные литые или стальные литые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8503 00 980 0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электрические, статические электрические преобразователи (например, выпрямители), катушки индуктивности и дроссели: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балластные элементы для газоразрядных ламп или трубок: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8504 10 200 0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катушки индуктивности и дроссели, не соединенные или соединенные с конденсатором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8504 10 800 0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трансформаторы с жидким диэлектриком: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мощностью не более 650 кВ 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мощностью более 650 кВА, но не более 10 000 кВА: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8504 22 100 0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мощностью более 650 кВА, но не более 1 600 кВА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8504 22 900 0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мощностью более 1 600 кВА, но не более 10 000 кВА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8504 23 000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мощностью более 10 000 кВА: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8504 23 000 9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трансформаторы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мощностью не более 1 кВА: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трансформаторы измерительные: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измерения напряжения: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8504 31 290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8504 31 800 1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трансформаторы силовые и сплиттрансформаторы для телевизоров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8504 31 800 7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8504 32 000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мощностью более 1 кВА, но не более 16 кВА: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8504 33 000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мощностью более 16 кВА, но не более 500 кВА: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мощностью более 500 кВА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преобразователи статические: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используемые с телекоммуникационной аппаратурой, вычислительными машинами и их блоками: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8504 40 300 3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8504 40 300 8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8504 40 550 0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устройства для зарядки аккумуляторов: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8504 40 830 0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выпрямители: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инверторы: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мощностью не более 7,5 кВА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8504 40 870 0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мощностью более 7,5 кВА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катушки индуктивности и дроссели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8504 50 200 0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используемые с телекоммуникационной аппаратурой и для источников питания вычислительных машин и их блоков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8504 50 950 0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трансформаторов, катушек индуктивности и дросселей: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8504 90 060 0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электронные модули машин подсубпозиции 8504 50 200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8504 90 110 0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сердечники ферритовые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8504 90 170 0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преобразователей статических: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8504 90 920 0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электронные модули машин подсубпозиции 8504 40 300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8504 90 980 0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Электромагниты; постоянные магниты и изделия, предназначенные для превращения в постоянные магниты после намагничивания; электромагнитные или с постоянными магнитами зажимные патроны, захваты и аналогичные фиксирующие устройства; электромагнитные сцепления, муфты и тормоза; электромагнитные подъемные головки: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магниты постоянные и изделия, предназначенные для превращения в постоянные магниты после намагничивания: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металлические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8505 19 100 0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постоянные магниты из агломерированного феррита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8505 19 900 0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электромагнитные сцепления, муфты и тормоза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включая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8505 90 200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электромагниты; электромагнитные или с постоянными магнитами зажимные патроны, захваты и аналогичные фиксирующие устройства: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8505 90 500 0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электромагнитные подъемные головки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8505 90 900 0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Первичные элементы и первичные батареи: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диоксид-марганцевые: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щелочные: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8506 10 110 0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цилиндрические элементы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8506 10 180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8506 10 180 9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8506 10 910 0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цилиндрические элементы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8506 10 980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оксид-ртутные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оксид-серебряные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литиевые: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8506 50 100 0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цилиндрические элементы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8506 50 300 0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кнопочные элементы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8506 50 900 0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8506 60 000 0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воздушно-цинковые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первичные элементы и первичные батареи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8506 80 050 0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сухие угольно-цинковые батареи с напряжением 5,5 В или более, но не более 6,5 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8506 80 800 0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Аккумуляторы электрические, включая сепараторы для них, прямоугольной (в том числе квадратной) или иной формы: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свинцовые, используемые для запуска поршневых двигателей: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работающие с жидким электролитом: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8507 10 200 2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48"/>
          <w:p>
            <w:pPr>
              <w:spacing w:after="20"/>
              <w:ind w:left="20"/>
              <w:jc w:val="both"/>
            </w:pPr>
            <w:r>
              <w:rPr>
                <w:rFonts w:ascii="Times New Roman"/>
                <w:b w:val="false"/>
                <w:i w:val="false"/>
                <w:color w:val="000000"/>
                <w:sz w:val="20"/>
              </w:rPr>
              <w:t>
– – – массой более 5 кг, для промышленной сборки моторных транспортных средств товарных позиций 8701 – 8705, их узлов и</w:t>
            </w:r>
          </w:p>
          <w:bookmarkEnd w:id="48"/>
          <w:p>
            <w:pPr>
              <w:spacing w:after="20"/>
              <w:ind w:left="20"/>
              <w:jc w:val="both"/>
            </w:pPr>
            <w:r>
              <w:rPr>
                <w:rFonts w:ascii="Times New Roman"/>
                <w:b w:val="false"/>
                <w:i w:val="false"/>
                <w:color w:val="000000"/>
                <w:sz w:val="20"/>
              </w:rPr>
              <w:t>
агрегатов5)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8507 10 200 3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массой более 5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8507 10 200 9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8507 10 800 9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аккумуляторы свинцовые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8507 20 200 0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работающие с жидким электролитом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8507 20 800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никель-кадмиевые: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8507 30 200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герметичные: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8507 30 200 9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8507 30 800 0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гидридно-никелевые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8507 60 000 0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литий-ионные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8507 80 000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аккумуляторы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8507 80 000 1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никель-железные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8507 90 300 0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сепараторы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8507 90 800 0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Пылесосы: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 встроенным электродвигателем: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мощностью не более 1500 Вт, имеющие мешок для сбора пыли или другой пылесборник объемом не более 20 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8508 19 000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8508 19 000 1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мощностью не более 2000 Вт, имеющие мешок для сбора пыли или другой пылесборник объемом не более 30 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8508 19 000 9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8508 60 000 0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пылесосы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8508 70 000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8508 70 000 2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пылесосов подсубпозиций 8508 11 000 0 и 8508 19 000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8508 70 000 8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электромеханические бытовые со встроенным электродвигателем, кроме пылесосов товарной позиции 8508: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измельчители пищевых продуктов и миксеры; соковыжималки для фруктов или овощей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8509 80 000 0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приборы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49"/>
          <w:p>
            <w:pPr>
              <w:spacing w:after="20"/>
              <w:ind w:left="20"/>
              <w:jc w:val="both"/>
            </w:pPr>
            <w:r>
              <w:rPr>
                <w:rFonts w:ascii="Times New Roman"/>
                <w:b w:val="false"/>
                <w:i w:val="false"/>
                <w:color w:val="000000"/>
                <w:sz w:val="20"/>
              </w:rPr>
              <w:t xml:space="preserve">
Электрооборудование для зажигания или пуска двигателей внутреннего </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сгорания с искровым зажиганием или с воспламенением от сжатия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(например, магнето, катушки зажигания, свечи зажигания, свечи </w:t>
            </w:r>
          </w:p>
          <w:p>
            <w:pPr>
              <w:spacing w:after="20"/>
              <w:ind w:left="20"/>
              <w:jc w:val="both"/>
            </w:pPr>
            <w:r>
              <w:rPr>
                <w:rFonts w:ascii="Times New Roman"/>
                <w:b w:val="false"/>
                <w:i w:val="false"/>
                <w:color w:val="000000"/>
                <w:sz w:val="20"/>
              </w:rPr>
              <w:t>
</w:t>
            </w:r>
            <w:r>
              <w:rPr>
                <w:rFonts w:ascii="Times New Roman"/>
                <w:b w:val="false"/>
                <w:i w:val="false"/>
                <w:color w:val="000000"/>
                <w:sz w:val="20"/>
              </w:rPr>
              <w:t>накаливания, стартеры); генераторы (например, постоянного или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переменного тока) и прерыватели типа используемых вместе с такими </w:t>
            </w:r>
          </w:p>
          <w:p>
            <w:pPr>
              <w:spacing w:after="20"/>
              <w:ind w:left="20"/>
              <w:jc w:val="both"/>
            </w:pPr>
            <w:r>
              <w:rPr>
                <w:rFonts w:ascii="Times New Roman"/>
                <w:b w:val="false"/>
                <w:i w:val="false"/>
                <w:color w:val="000000"/>
                <w:sz w:val="20"/>
              </w:rPr>
              <w:t>
двигателями: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8511 10 000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свечи зажигания: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8511 10 000 1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двигателей автобусов, предназначенных для перевозки не менее 20 человек, включая водителя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8511 10 000 9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8511 20 000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магнето разных типов; магнитные маховики: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851120 000 1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двигателей автобусов, предназначенных для перевозки не менее 20 человек, включая водителя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8511 20 000 8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8511 30 000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распределители; катушки зажигания: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8511 30 000 1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двигателей автобусов, предназначенных для перевозки не менее 20 человек, включая водителя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8511 30 000 8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8511 40 000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стартеры и стартер-генераторы: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8511 40 000 1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для двигателей автобусов, предназначенных для перевозки не менее 20 человек, включая водителя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8511 40 000 8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8511 50 000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генераторы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8511 50 000 1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двигателей автобусов, предназначенных для перевозки не менее 20 человек, включая водителя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8511 50 000 8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8511 80 000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прочее: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8511 80 000 1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двигателей автобусов, предназначенных для перевозки не менее 20 человек, включая водителя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8511 80 000 8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8511 90 000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8511 90 000 1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электрооборудование двигателей автобусов, предназначенных для перевозки не менее 20 человек, включая водителя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8511 90 000 9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электроосветительное или сигнализационное (кроме изделий товарной позиции 8539), стеклоочистители, антиобледенители и противозапотеватели, используемые на велосипедах или моторных транспортных средствах: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приборы освещения или визуальной сигнализации, используемые на велосипедах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8512 20 000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приборы освещения или визуальной сигнализации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8512 20 000 9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приборы звуковой сигнализации: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8512 30 100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устройства сигнализационные охранные, используемые в моторных транспортных средствах: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8512 30 100 9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8512 30 900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8512 30 900 9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8512 40 000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стеклоочистители, антиобледенители и противозапотеватели: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8512 40 000 9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8512 90 200 0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устройств подсубпозиции 8512 30 100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8512 90 900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8512 90 900 8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Фонари портативные электрические, работающие от собственного источника энергии (например, батарей сухих элементов, аккумуляторов, магнето), кроме осветительного оборудования товарной позиции 8512: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8513 10 000 0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фонари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8513 90 000 0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50"/>
          <w:p>
            <w:pPr>
              <w:spacing w:after="20"/>
              <w:ind w:left="20"/>
              <w:jc w:val="both"/>
            </w:pPr>
            <w:r>
              <w:rPr>
                <w:rFonts w:ascii="Times New Roman"/>
                <w:b w:val="false"/>
                <w:i w:val="false"/>
                <w:color w:val="000000"/>
                <w:sz w:val="20"/>
              </w:rPr>
              <w:t>
Печи и камеры промышленные или лабораторные электрические</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(включая действующие на основе явления индукции или диэлектрических потерь); промышленное или лабораторное</w:t>
            </w:r>
          </w:p>
          <w:p>
            <w:pPr>
              <w:spacing w:after="20"/>
              <w:ind w:left="20"/>
              <w:jc w:val="both"/>
            </w:pPr>
            <w:r>
              <w:rPr>
                <w:rFonts w:ascii="Times New Roman"/>
                <w:b w:val="false"/>
                <w:i w:val="false"/>
                <w:color w:val="000000"/>
                <w:sz w:val="20"/>
              </w:rPr>
              <w:t>
</w:t>
            </w:r>
            <w:r>
              <w:rPr>
                <w:rFonts w:ascii="Times New Roman"/>
                <w:b w:val="false"/>
                <w:i w:val="false"/>
                <w:color w:val="000000"/>
                <w:sz w:val="20"/>
              </w:rPr>
              <w:t>оборудование для термической обработки материалов с помощью</w:t>
            </w:r>
          </w:p>
          <w:p>
            <w:pPr>
              <w:spacing w:after="20"/>
              <w:ind w:left="20"/>
              <w:jc w:val="both"/>
            </w:pPr>
            <w:r>
              <w:rPr>
                <w:rFonts w:ascii="Times New Roman"/>
                <w:b w:val="false"/>
                <w:i w:val="false"/>
                <w:color w:val="000000"/>
                <w:sz w:val="20"/>
              </w:rPr>
              <w:t>
явления индукции или диэлектрических потерь: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печи и камеры сопротивления: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8514 19 100 0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печи хлебопекарные и кондитерские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8514 19 900 0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печи и камеры, действующие на основе явления индукции или диэлектрических потерь: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8514 20 100 0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печи и камеры, действующие на основе явления индукции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8514 20 800 0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печи и камеры, действующие на основе диэлектрических потерь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печи и камеры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для термической обработки материалов с помощью явления индукции или диэлектрических потерь прочее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аппараты для электрической (в том числе с электрическим нагревом газа), лазерной или другой световой или фотонной, ультразвуковой, электронно-лучевой, магнитно-импульсной или плазменно-дуговой низкотемпературной пайки, высокотемпературной пайки или сварки независимо от того, могут ли они выполнять операции резания или нет; машины и аппараты электрические для горячего напыления металлов или металлокерамики: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и аппараты для высокотемпературной пайки или низкотемпературной пайки: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паяльники и пистолеты паяльные для низкотемпературной пайки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и аппараты для сварки металлов сопротивлением: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автоматические или полуавтоматические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8515 29 000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8515 29 000 9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и аппараты для дуговой (включая плазменно-дуговую) сварки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автоматические или полуавтоматические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ручной сварки покрытыми электродами, укомплектованные приспособлениями для сварки или резки и поставляемые 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8515 39 130 0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трансформаторами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8515 39 180 0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генераторами или вращающимися преобразователями или статическими преобразователями, выпрямителями или выпрямляющими устройствами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8515 39 900 0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и аппараты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8515 80 100 0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обработки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8515 80 900 0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51"/>
          <w:p>
            <w:pPr>
              <w:spacing w:after="20"/>
              <w:ind w:left="20"/>
              <w:jc w:val="both"/>
            </w:pPr>
            <w:r>
              <w:rPr>
                <w:rFonts w:ascii="Times New Roman"/>
                <w:b w:val="false"/>
                <w:i w:val="false"/>
                <w:color w:val="000000"/>
                <w:sz w:val="20"/>
              </w:rPr>
              <w:t xml:space="preserve">
Электрические водонагреватели проточные или накопительные </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(емкостные) и электронагреватели погружные; электрооборудование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обогрева пространства и обогрева грунта, электротермические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аппараты для ухода за волосами (например, сушилки для волос,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бигуди, щипцы для горячей завивки) и сушилки для рук; электроутюги; </w:t>
            </w:r>
          </w:p>
          <w:p>
            <w:pPr>
              <w:spacing w:after="20"/>
              <w:ind w:left="20"/>
              <w:jc w:val="both"/>
            </w:pPr>
            <w:r>
              <w:rPr>
                <w:rFonts w:ascii="Times New Roman"/>
                <w:b w:val="false"/>
                <w:i w:val="false"/>
                <w:color w:val="000000"/>
                <w:sz w:val="20"/>
              </w:rPr>
              <w:t>
прочие бытовые электронагревательные приборы; электрические нагревательные сопротивления, кроме указанных в товарной позиции 8545: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52"/>
          <w:p>
            <w:pPr>
              <w:spacing w:after="20"/>
              <w:ind w:left="20"/>
              <w:jc w:val="both"/>
            </w:pPr>
            <w:r>
              <w:rPr>
                <w:rFonts w:ascii="Times New Roman"/>
                <w:b w:val="false"/>
                <w:i w:val="false"/>
                <w:color w:val="000000"/>
                <w:sz w:val="20"/>
              </w:rPr>
              <w:t>
– электрические водонагреватели проточные или накопительные</w:t>
            </w:r>
          </w:p>
          <w:bookmarkEnd w:id="52"/>
          <w:p>
            <w:pPr>
              <w:spacing w:after="20"/>
              <w:ind w:left="20"/>
              <w:jc w:val="both"/>
            </w:pPr>
            <w:r>
              <w:rPr>
                <w:rFonts w:ascii="Times New Roman"/>
                <w:b w:val="false"/>
                <w:i w:val="false"/>
                <w:color w:val="000000"/>
                <w:sz w:val="20"/>
              </w:rPr>
              <w:t>
(емкостные) и электронагреватели погружные: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8516 10 110 0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водонагреватели проточные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8516 10 800 0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электрооборудование обогрева пространства и обогрева грунта: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радиаторы теплоаккумулирующие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8516 29 100 0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радиаторы жидконаполненные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8516 29 500 0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конвекционные нагреватели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8516 29 910 0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 встроенным вентилятором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8516 29 990 0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аппараты электротермические для ухода за волосами или для сушки рук: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8516 31 000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сушилки для волос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8516 32 000 0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аппараты для ухода за волосами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8516 33 000 0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аппараты для сушки рук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электроутюги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печи микроволновые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печи прочие; электроплиты, электроплитки, варочные электрокотлы; грили и ростеры: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8516 60 10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электроплиты (имеющие, по крайней мере, духовой шкаф и варочную панель):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8516 60 101 0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электроплиты бытовые стационарные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8516 60 109 0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8516 60 500 0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электроплитки, варочные электрокотлы и варочные панели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8516 60 700 0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грили и ростеры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8516 60 800 0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печи встраиваемые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8516 60 900 0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приборы электронагревательные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8516 71 000 0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приготовления кофе или 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8516 72 000 0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тостеры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8516 79 200 0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фритюрницы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8516 79 700 0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электрические нагревательные сопротивления: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8516 80 200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смонтированные с изолированным каркасом: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8516 80 200 1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53"/>
          <w:p>
            <w:pPr>
              <w:spacing w:after="20"/>
              <w:ind w:left="20"/>
              <w:jc w:val="both"/>
            </w:pPr>
            <w:r>
              <w:rPr>
                <w:rFonts w:ascii="Times New Roman"/>
                <w:b w:val="false"/>
                <w:i w:val="false"/>
                <w:color w:val="000000"/>
                <w:sz w:val="20"/>
              </w:rPr>
              <w:t>
– – – собранные в блоки и состоящие только из простого</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изолированного каркаса и электрических соединений,</w:t>
            </w:r>
          </w:p>
          <w:p>
            <w:pPr>
              <w:spacing w:after="20"/>
              <w:ind w:left="20"/>
              <w:jc w:val="both"/>
            </w:pPr>
            <w:r>
              <w:rPr>
                <w:rFonts w:ascii="Times New Roman"/>
                <w:b w:val="false"/>
                <w:i w:val="false"/>
                <w:color w:val="000000"/>
                <w:sz w:val="20"/>
              </w:rPr>
              <w:t>
применяемые в противообледенительных и размораживающих системах гражданских воздушных судов5)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8516 80 200 2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мощностью не менее 1400 Вт, но не более 2000 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8516 80 200 9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8516 80 800 0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телефонные, включая смартфоны и прочие аппараты телефонные для сотовых сетей связи или других беспроводных сетей связи; прочая аппаратура для передачи или приема голоса, изображений или других данных, включая аппаратуру для коммуникации в сети проводной или беспроводной связи (например, в локальной или глобальной сети связи), кроме передающей или приемной аппаратуры товарной позиции 8443, 8525, 8527 или 8528: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54"/>
          <w:p>
            <w:pPr>
              <w:spacing w:after="20"/>
              <w:ind w:left="20"/>
              <w:jc w:val="both"/>
            </w:pPr>
            <w:r>
              <w:rPr>
                <w:rFonts w:ascii="Times New Roman"/>
                <w:b w:val="false"/>
                <w:i w:val="false"/>
                <w:color w:val="000000"/>
                <w:sz w:val="20"/>
              </w:rPr>
              <w:t>
– телефонные аппараты, включая смартфоны и прочие аппараты</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телефонные для сотовых сетей связи или других беспроводных</w:t>
            </w:r>
          </w:p>
          <w:p>
            <w:pPr>
              <w:spacing w:after="20"/>
              <w:ind w:left="20"/>
              <w:jc w:val="both"/>
            </w:pPr>
            <w:r>
              <w:rPr>
                <w:rFonts w:ascii="Times New Roman"/>
                <w:b w:val="false"/>
                <w:i w:val="false"/>
                <w:color w:val="000000"/>
                <w:sz w:val="20"/>
              </w:rPr>
              <w:t>
сетей связи: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видеофоны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8517 69 200 0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домофоны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приемная аппаратура для радиотелефонной или радиотелеграфной связи: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Микрофоны и подставки для них; громкоговорители, смонтированные или не смонтированные в корпусах; наушники и телефоны головные, объединенные или не объединенные с микрофоном, и комплекты, состоящие из микрофона и одного или более громкоговорителей; электрические усилители звуковой частоты; электрические звукоусилительные комплекты: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наушники и телефоны головные, объединенные или не объединенные с микрофоном, и комплекты, состоящие из микрофона и одного или более громкоговорителей: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8518 30 950 0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электрические усилители звуковой частоты: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8518 40 300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усилители телефонные и измерительные: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8518 40 800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электрические звукоусилительные комплекты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8518 90 000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звукозаписывающая или звуковоспроизводящая: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устройства электропроигрывающие (деки)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аппаратура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использующая магнитные, оптические или полупроводниковые носители: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аппаратура звуковоспроизводящая (включая кассетные плееры), не имеющая звукозаписывающего устройства: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8519 81 110 0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устройства воспроизведения звука для трансляции по радио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аппаратура звуковоспроизводящая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8519 81 150 0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карманные кассетные плееры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кассетного типа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8519 81 210 0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аналоговой и цифровой считывающей системой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8519 81 250 0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лазерной считывающей системой: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8519 81 310 0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используемая в моторных транспортных средствах, использующая диски диаметром не более 6,5 см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8519 81 350 0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8519 81 450 0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аппаратура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8519 81 510 0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диктофоны, не способные работать без внешнего источника энергии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магнитофоны прочие, включающие в свой состав устройства воспроизведения звука: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кассетного типа: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 встроенным усилителем и с одним или более встроенными громкоговорителями: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8519 81 550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способные работать без внешнего источника питания: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8519 81 550 1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цифровой записью звука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8519 81 550 9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8519 81 610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8519 81 610 1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цифровой записью звука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8519 81 610 9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8519 81 650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карманные магнитофоны: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8519 81 650 1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цифровой записью звука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8519 81 650 9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8519 81 750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8519 81 750 1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цифровой записью звука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8519 81 750 9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8519 81 810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использующие магнитные ленты на катушках, позволяющие записывать или воспроизводить звук на одной скорости 19 см/с или нескольких скоростях, не превышающих 19 см/с: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8519 81 810 1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цифровой записью звука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8519 81 810 9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8519 81 850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8519 81 850 1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цифровой записью звука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8519 81 850 9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8519 81 950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аппаратура звуковоспроизводящая, не имеющая звукозаписывающего устройства: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8519 89 110 0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проигрыватели грампластинок, кроме относящихся к субпозиции 8519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8519 89 150 0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устройства воспроизведения звука для трансляции по радио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8519 89 190 0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8519 89 900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видеозаписывающая или видеовоспроизводящая, совмещенная или не совмещенная с видеотюнером: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магнитной ленте: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8521 10 200 0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использующая ленту шириной не более 1,3 см и позволяющая вести запись или воспроизведение при скорости движения ленты не более 50 мм/с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8521 10 950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пригодные к использованию исключительно или в основном с аппаратурой товарной позиции 8519 или 8521: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звукосниматели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8522 90 300 0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иглы звукоснимателей; алмазы, сапфиры и другие драгоценные или полудрагоценные камни (природные, искусственные или реконструированные) для игл звукоснимателей, закрепленные или незакрепленные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8522 90 400 0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электронные модули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8522 90 700 0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отдельные кассетные деки с общей толщиной не более 53 мм, используемые для изготовления устройств записи и воспроизведения звука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8522 90 810 0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8523 80 990 0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передающая для радиовещания или телевидения, включающая или не включающая в свой состав приемную, звукозаписывающую или звуковоспроизводящую аппаратуру; телевизионные камеры, цифровые камеры и записывающие видеокамеры: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аппаратура передающая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8525 60 000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аппаратура передающая, включающая в свой состав приемную аппаратуру: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8525 60 000 9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телевизионные камеры, цифровые камеры и записывающие видеокамеры: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высокоскоростные изделия, указанные в примечании к субпозициям 1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телевизионные камеры: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8525 81 110 0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тремя или более передающими трубками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8525 81 190 0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8525 81 300 0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цифровые камеры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записывающие видеокамеры: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8525 82 910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способные только к записи звука и изображения, полученных с помощью телевизионной камеры: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8525 82 910 1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аппаратура видеозаписывающая или видеовоспроизводящая на магнитной ленте, совмещенная или не совмещенная с видеотюнером с шириной ленты не более 1,3 см, способная осуществлять запись или воспроизведение при скорости движения ленты не более 50 мм/с, с телевизионной передающей камерой в том же корпусе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8525 82 910 9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8525 82 990 0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радиолокационная, радионавигационная и радиоаппаратура дистанционного управления: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8526 10 000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аппаратура радиолокационная: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8526 10 000 9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аппаратура радионавигационная: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8526 91 200 0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приемники радионавигационные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8526 91 800 0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8526 92 000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радиоаппаратура дистанционного управления: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8526 92 000 8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приемная для радиовещания, совмещенная или не совмещенная в одном корпусе со звукозаписывающей или звуковоспроизводящей аппаратурой или часами: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широковещательные радиоприемники, способные работать без внешнего источника питания: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карманные кассетные плейеры с радиоприемником: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8527 12 100 0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аналоговой и цифровой считывающей системой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8527 12 900 0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аппаратура, совмещенная со звукозаписывающей или звуковоспроизводящей аппаратурой,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8527 13 100 0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лазерной считывающей системой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8527 13 910 0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кассетного типа с аналоговой и цифровой считывающей системой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8527 13 990 0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широковещательные радиоприемники, не способные работать без внешнего источника питания, используемые в моторных транспортных средствах: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совмещенные со звукозаписывающей или звуковоспроизводящей аппаратурой: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способные принимать и декодировать сигналы цифровой радиоинформационной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8527 21 200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лазерной считывающей системой: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8527 21 200 9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8527 21 520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кассетного типа с аналоговой и цифровой считывающей системой: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8527 21 520 9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8527 21 590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8527 21 590 9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8527 21 700 0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лазерной считывающей системой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8527 21 920 0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кассетного типа с аналоговой и цифровой считывающей системой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8527 21 980 0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8527 29 000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8527 29 000 9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совмещенная со звукозаписывающей или звуковоспроизводящей аппаратурой: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одним или более громкоговорителями в том же корпусе: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8527 91 110 0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кассетного типа с аналоговой и цифровой считывающей системой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8527 91 190 0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8527 91 350 0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лазерной считывающей системой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8527 91 910 0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кассетного типа с аналоговой и цифровой считывающей системой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8527 91 990 0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совмещенная со звукозаписывающей или звуковоспроизводящей аппаратурой, но совмещенная с часами: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8527 92 100 0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радиоприемники-будильники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8527 92 900 0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Мониторы и проекторы, не включающие в свой состав приемную телевизионную аппаратуру; аппаратура приемная для телевизионной связи, включающая или не включающая в свой состав широковещательный радиоприемник или аппаратуру, записывающую или воспроизводящую звук или изображение: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мониторы с электронно-лучевой трубкой: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8528 42 100 0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используемые исключительно или главным образом в вычислительных системах товарной позиции 8471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8528 49 100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монохромного изображения: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8528 49 100 8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8528 49 800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цветного изображения: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8528 49 800 8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мониторы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8528 52 100 0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используемые исключительно или главным образом в вычислительных системах товарной позиции 8471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8528 59 900 9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проекторы: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8528 69 900 0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цветного изображения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аппаратура приемная для телевизионной связи, включающая или не включающая в свой состав широковещательный радиоприемник или аппаратуру, записывающую или воспроизводящую звук или изображение: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предназначенная для включения в свой состав видео дисплея или экрана: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видеотюнеры: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8528 71 110 0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электронные модули для встраивания в вычислительные машины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8528 71 150 0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аппараты с приборами на основе микропроцессора, содержащие модем для получения доступа в Интернет и имеющие функцию интерактивного информационного обмена, способные принимать телевизионные сигналы (телевизионные приемники с коммуникационной функцией)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8528 71 190 0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8528 71 990 0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 цветного изображения: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телевизионное проекционное оборудование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аппаратура, включающая в свой состав видеозаписывающую или видеовоспроизводящую аппаратуру: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8528 72 200 1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жидкокристаллическим или плазменным экраном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8528 72 200 9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 встроенной трубкой: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8528 72 300 1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размером диагонали экрана не более 42 см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8528 72 300 2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размером диагонали экрана более 42 см, но не более 52 см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8528 72 300 3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размером диагонали экрана более 52 см, но не более 72 см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8528 72 300 9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8528 72 400 0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экраном, выполненным по технологии жидкокристаллических дисплеев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8528 72 600 0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экраном, выполненным по технологии плазменных панелей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 монохромного изображения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предназначенные исключительно или в основном для аппаратуры товарных позиций 8524 — 8528: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антенны и антенные отражатели всех типов; части, используемые вместе с этими изделиями: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антенны: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8529 10 110 0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антенны телескопические и штыревые для портативных аппаратов или аппаратов, устанавливаемых в моторных транспортных средствах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антенны наружные для вещательных радиоприемников или телеприемников: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8529 10 310 0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приема через спутник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8529 10 390 0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8529 10 650 0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антенны внутренние для вещательных радиоприемников или телеприемников, включая встроенные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8529 10 690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8529 10 800 0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антенные фильтры и разделяющие устройства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8529 10 950 0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части аппаратуры позиций 8525 60 000 1, 8525 60 000 9, 8525 81 300 0, 8525 82 300 0, 8525 83 300 0, 8525 89 300 0, 8528 42 100 0, 8528 52 100 0 и 8528 62 100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8529 90 200 8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корпуса: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8529 90 410 0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дерева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8529 90 490 0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8529 90 650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электронные модули: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8529 90 650 8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8529 90 920 0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55"/>
          <w:p>
            <w:pPr>
              <w:spacing w:after="20"/>
              <w:ind w:left="20"/>
              <w:jc w:val="both"/>
            </w:pPr>
            <w:r>
              <w:rPr>
                <w:rFonts w:ascii="Times New Roman"/>
                <w:b w:val="false"/>
                <w:i w:val="false"/>
                <w:color w:val="000000"/>
                <w:sz w:val="20"/>
              </w:rPr>
              <w:t>
– – – – – для телевизионных камер подсубпозиций 8525 81 110 0, 8525 81 190 0, 8525 82 110 0, 8525 82 190 0, 8525 83 110 0, 8525 83 190 0,</w:t>
            </w:r>
          </w:p>
          <w:bookmarkEnd w:id="55"/>
          <w:p>
            <w:pPr>
              <w:spacing w:after="20"/>
              <w:ind w:left="20"/>
              <w:jc w:val="both"/>
            </w:pPr>
            <w:r>
              <w:rPr>
                <w:rFonts w:ascii="Times New Roman"/>
                <w:b w:val="false"/>
                <w:i w:val="false"/>
                <w:color w:val="000000"/>
                <w:sz w:val="20"/>
              </w:rPr>
              <w:t>
8525 89 110 0, 8525 89 190 0 и для аппаратуры товарных позиций 8527 и 8528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8529 90 960 0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устройства сигнализации, обеспечения безопасности или управления движением для железных дорог, трамвайных путей, автомобильных дорог, внутренних водных путей, парковочных сооружений, портов или аэродромов (кроме оборудования товарной позиции 8608):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8530 80 000 0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прочее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Электрооборудование звуковое или визуальное сигнализационное (например, звонки, сирены, индикаторные панели, устройства сигнализационные охранные или устройства для подачи пожарного сигнала), кроме оборудования товарной позиции 8512 или 8530: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устройства сигнализационные охранные или устройства для подачи пожарного сигнала и аналогичные устройства: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8531 10 300 0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используемые в зданиях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8531 10 950 0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56"/>
          <w:p>
            <w:pPr>
              <w:spacing w:after="20"/>
              <w:ind w:left="20"/>
              <w:jc w:val="both"/>
            </w:pPr>
            <w:r>
              <w:rPr>
                <w:rFonts w:ascii="Times New Roman"/>
                <w:b w:val="false"/>
                <w:i w:val="false"/>
                <w:color w:val="000000"/>
                <w:sz w:val="20"/>
              </w:rPr>
              <w:t>
– панели индикаторные, включающие в себя устройства на</w:t>
            </w:r>
          </w:p>
          <w:bookmarkEnd w:id="56"/>
          <w:p>
            <w:pPr>
              <w:spacing w:after="20"/>
              <w:ind w:left="20"/>
              <w:jc w:val="both"/>
            </w:pPr>
            <w:r>
              <w:rPr>
                <w:rFonts w:ascii="Times New Roman"/>
                <w:b w:val="false"/>
                <w:i w:val="false"/>
                <w:color w:val="000000"/>
                <w:sz w:val="20"/>
              </w:rPr>
              <w:t>
жидких кристаллах или на светодиодах (LED):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8531 20 200 0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 встроенными светодиодами (LED):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 встроенными жидкокристаллическими устройствами: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8531 20 400 0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 встроенными активными матричными жидкокристаллическими устройствами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8531 20 950 0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устройства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8531 80 200 0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устройства с плоским дисплеем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8531 80 950 0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8531 90 300 0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аппаратуры субпозиции 8531 20 и подсубпозиции 8531 80 200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8531 90 840 0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электрические постоянные, переменные или подстроечные: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конденсаторы постоянной емкости для электрических цепей с частотой 50/60 Гц и рассчитанные на реактивную мощность не менее 0,5 квар (конденсаторы силовые)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конденсаторы постоянной емкости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танталовые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алюминиевые электролитические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8532 23 000 0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керамические однослойные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8532 24 000 0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керамические многослойные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8532 25 000 0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бумажным или пластмассовым диэлектриком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конденсаторы переменной емкости или подстроечные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Резисторы электрические (включая реостаты и потенциометры), кроме нагревательных элементов: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резисторы постоянные угольные, композитные или пленочные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резисторы постоянные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мощностью не более 20 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резисторы переменные проволочные, включая реостаты и потенциометры: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мощностью не более 20 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8533 39 000 0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резисторы переменные прочие, включая реостаты и потенциометры: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8534 00 900 0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прочими пассивными элементами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электрическая для коммутации или защиты электрических цепей или для подсоединений к электрическим цепям или в электрических цепях (например, выключатели, переключатели, прерыватели, плавкие предохранители, молниеотводы, ограничители напряжения, гасители скачков напряжения, токоприемники, токосъемники и прочие соединители, соединительные коробки) на напряжение более 1000 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предохранители плавкие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выключатели автоматические: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напряжение менее 72,5 кВ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разъединители и прерыватели: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напряжение менее 72,5 кВ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молниеотводы, ограничители напряжения и гасители скачков напряжения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8535 90 000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электрическая для коммутации или защиты электрических цепей или для подсоединений к электрическим цепям или в электрических цепях (например, выключатели, переключатели, прерыватели, реле, плавкие предохранители, гасители скачков напряжения, штепсельные вилки и розетки, патроны для электроламп и прочие соединители, соединительные коробки) на напряжение не более 1000 В; соединители для волокон оптических, волоконно-оптических жгутов или кабелей: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предохранители плавкие: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8536 10 100 0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силу тока не более 10 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8536 10 500 0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силу тока более 10 А, но не более 63 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8536 10 900 0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силу тока более 63 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выключатели автоматические: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8536 20 100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силу тока не более 63 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8536 20 100 7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8536 20 900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силу тока более 63 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8536 20 900 7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устройства для защиты электрических цепей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8536 30 200 0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силу тока не более 16 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8536 30 400 0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силу тока более 16 А, но не более 125 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8536 30 800 0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силу тока более 125 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напряжение не более 60 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8536 41 100 0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силу тока не более 2 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8536 41 900 0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силу тока более 2 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8536 49 000 0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переключатели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8536 50 040 0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электронные переключатели переменного тока, состоящие из оптически связанных входной и выходной цепей (переключатели переменного тока на изолированном тиристоре)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8536 50 060 0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электронные переключатели, включая электронные переключатели с температурной защитой, состоящие из транзистора и логического кристалла (технология "кристалл на кристалле")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8536 50 070 0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электромеханические комнатные выключатели на силу тока не более 11 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напряжение не более 60 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кнопочные переключатели: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8536 50 110 9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поворотные переключатели: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8536 50 150 9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8536 50 190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8536 50 190 6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8536 50 800 8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патроны для ламп, штепсели и розетки: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патроны для ламп: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8536 61 100 0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патроны для ламп накаливания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8536 61 900 0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8536 69 100 0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коаксиальных кабелей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8536 69 300 0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печатных схем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8536 69 900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8536 69 900 8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8536 70 000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соединители для оптических волокон, волоконно-оптических жгутов или кабелей: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8536 70 000 1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материалов товарных позиций 3901—3914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8536 70 000 2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керамики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8536 70 000 3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черных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8536 70 000 4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меди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устройства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8536 90 010 0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предварительно собранные элементы для электрических цепей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соединители и контактные элементы для проводов и кабелей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8536 90 200 0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зонды для проверки полупроводниковых пластин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8536 90 850 0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Пульты, панели, консоли, столы, распределительные щиты и основания для электрической аппаратуры прочие, оборудованные двумя или более устройствами товарной позиции 8535 или 8536, для управления или распределения электрического тока, в том числе включающие в себя приборы или устройства группы 90 и цифровые аппараты управления, кроме коммутационных устройств товарной позиции 8517: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напряжение не более 1000 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8537 10 100 0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цифровые панели управления со встроенной вычислительной машиной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8537 10 910 0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программируемые контроллеры с памятью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8537 10 980 0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напряжение более 1000 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8537 20 920 0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напряжение более 1000 В, но не более 72,5 кВ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8537 20 980 0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напряжение более 72,5 кВ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предназначенные исключительно или в основном для аппаратуры товарной позиции 8535, 8536 или 8537: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пульты, панели, консоли, столы, распределительные щиты и основания прочие для изделий товарной позиции 8537, но не укомплектованные соответствующей аппаратурой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зондов для проверки полупроводниковых пластин подсубпозиции 8536 90 200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8538 90 120 0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электронные модули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8538 90 180 0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8538 90 920 0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электронные модули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8538 90 990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накаливания или газоразрядные, электрические, включая лампы герметичные направленного света, а также ультрафиолетовые или инфракрасные лампы; дуговые лампы; источники света светодиодные (LED):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8539 10 000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лампы герметичные направленного света: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8539 10 000 9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лампы накаливания прочие, за исключением ламп ультрафиолетового или инфракрасного излучения: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галогенные с вольфрамовой нитью: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8539 21 300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мотоциклов или других моторных транспортных средств: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8539 21 300 9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на напряжение: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8539 21 920 0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более 100 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8539 21 980 0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более 100 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мощностью не более 200 Вт и на напряжение более 100 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8539 22 100 0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лампы рефлекторные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8539 22 900 0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8539 29 300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мотоциклов или других моторных транспортных средств: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8539 29 300 9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на напряжение: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8539 29 920 0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более 100 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8539 29 980 0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более 100 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лампы газоразрядные, за исключением ламп ультрафиолетового излучения: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люминесцентные с термокатодом: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8539 31 100 0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двухцокольные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8539 31 900 0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ртутные или натриевые лампы; лампы металлогалогенные: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8539 32 200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ртутные или натриевые лампы: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8539 32 200 1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ртутные лампы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8539 32 200 9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натриевые лампы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8539 32 900 0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металлогалогенные лампы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8539 39 000 0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лампы ультрафиолетового или инфракрасного излучения; дуговые лампы: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дуговые лампы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8539 49 000 0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57"/>
          <w:p>
            <w:pPr>
              <w:spacing w:after="20"/>
              <w:ind w:left="20"/>
              <w:jc w:val="both"/>
            </w:pPr>
            <w:r>
              <w:rPr>
                <w:rFonts w:ascii="Times New Roman"/>
                <w:b w:val="false"/>
                <w:i w:val="false"/>
                <w:color w:val="000000"/>
                <w:sz w:val="20"/>
              </w:rPr>
              <w:t xml:space="preserve">
-- прочие </w:t>
            </w:r>
          </w:p>
          <w:bookmarkEnd w:id="57"/>
          <w:p>
            <w:pPr>
              <w:spacing w:after="20"/>
              <w:ind w:left="20"/>
              <w:jc w:val="both"/>
            </w:pPr>
            <w:r>
              <w:rPr>
                <w:rFonts w:ascii="Times New Roman"/>
                <w:b w:val="false"/>
                <w:i w:val="false"/>
                <w:color w:val="000000"/>
                <w:sz w:val="20"/>
              </w:rPr>
              <w:t>
-источники света светодиодные (LED):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цоколи для ламп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8539 90 800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и трубки электронные с термокатодом, холодным катодом или фотокатодом (например, вакуумные или паро- или газонаполненные лампы и трубки, ртутные дуговые выпрямительные лампы и трубки и электронно-лучевые трубки, телевизионные трубки передающие):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трубки телевизионные электронно-лучевые, включая электронно-лучевые трубки для видеомониторов: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8540 11 000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цветного изображения: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отношением ширина/высота экрана менее 1,5, с размером диагонали экрана: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8540 11 000 1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более 42 см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8540 11 000 2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более 42 см, но не более 52 см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8540 11 000 3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более 52 см, но не более 72 см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8540 11 000 4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более 72 см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 размером диагонали экрана: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8540 11 000 6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более 75 см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8540 11 000 9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более 75 см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монохромного изображения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трубки телевизионные передающие; преобразователи электронно-оптические и усилители яркости изображения; трубки фотокатодные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8540 20 100 0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трубки телевизионные передающие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8540 20 800 0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трубки дисплеев для вывода данных/графики, монохромного изображения; трубки дисплеев для вывода данных/ графики, цветного изображения, с шагом точек люминофора на экране менее 0,4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8540 60 000 0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трубки электронно-лучевые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трубки микроволновые (например, магнетроны, клистроны, лампы бегущей волны, лампы обратной волны), исключая лампы с управляющей сеткой: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8540 71 000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магнетроны: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8540 79 000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8540 79 000 1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клистроны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8540 79 000 9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электронные лампы и трубки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8540 81 000 0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электронные лампы и трубки приемные или усилительные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8540 89 000 0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трубок электронно-лучевых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полупроводниковые (например, диоды, транзисторы, преобразователи на основе полупроводников); фоточувствительные полупроводниковые приборы, включая фотогальванические элементы, собранные или не собранные в модули, вмонтированные или не вмонтированные в панели; светодиоды (LED), собранные или не собранные с другими светодиодами (LED); пьезоэлектрические кристаллы в сборе: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8541 10 000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диоды, кроме фотодиодов или светодиодов (LED):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8541 10 000 1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пластины полупроводниковые, еще не разрезанные на кристаллы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8541 10 000 9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транзисторы, кроме фототранзисторов: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мощностью рассеивания менее 1 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8541 30 000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тиристоры, динисторы и тринисторы, кроме фоточувствительных приборов: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8541 30 000 9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приборы полупроводниковые фоточувствительные, включая фотогальванические элементы, собранные или не собранные в модули, вмонтированные или не вмонтированные в панели; светодиоды (LED):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8541 41 000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58"/>
          <w:p>
            <w:pPr>
              <w:spacing w:after="20"/>
              <w:ind w:left="20"/>
              <w:jc w:val="both"/>
            </w:pPr>
            <w:r>
              <w:rPr>
                <w:rFonts w:ascii="Times New Roman"/>
                <w:b w:val="false"/>
                <w:i w:val="false"/>
                <w:color w:val="000000"/>
                <w:sz w:val="20"/>
              </w:rPr>
              <w:t>
-- светодиоды (LED):</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 светодиоды (LED), кроме лазерных диодов:</w:t>
            </w:r>
          </w:p>
          <w:p>
            <w:pPr>
              <w:spacing w:after="20"/>
              <w:ind w:left="20"/>
              <w:jc w:val="both"/>
            </w:pPr>
            <w:r>
              <w:rPr>
                <w:rFonts w:ascii="Times New Roman"/>
                <w:b w:val="false"/>
                <w:i w:val="false"/>
                <w:color w:val="000000"/>
                <w:sz w:val="20"/>
              </w:rPr>
              <w:t>
----неорганические светодиоды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8541 49 000 0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приборы полупроводниковые: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8541 60 000 0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кристаллы пьезоэлектрические собранные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и аппаратура, имеющие индивидуальные функции, в другом месте данной группы не поименованные или не включенные: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ускорители частиц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генераторы сигналов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и аппаратура для гальванопокрытия, электролиза или электрофореза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и аппаратура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8543 70 100 0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электрические машины с функциями переводчика или словаря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8543 70 300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антенные усилители: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8543 70 300 8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8543 70 500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солярии и аналогичное оборудование для загара: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8543 70 500 1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солярии для люминесцентных трубчатых ламп ультрафиолетового (А) излучения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8543 70 500 9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8543 70 600 0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электрические охранные генераторы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8543 70 800 0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Провода изолированные (включая эмалированные или анодированные), кабели (включая коаксиальные кабели) и другие изолированные электрические проводники с соединительными приспособлениями или без них; кабели волоконно-оптические, составленные из волокон с индивидуальными оболочками, независимо от того, находятся они или нет в сборе с электропроводниками или соединительными приспособлениями: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провода обмоточные: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8544 11 100 0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лакированные или эмалированные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8544 11 900 0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8544 19 000 1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лакированные или эмалированные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8544 19 000 9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кабели коаксиальные и другие коаксиальные электрические проводники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8544 30 000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комплекты проводов для свечей зажигания и комплекты проводов прочие, используемые в моторных транспортных средствах, самолетах или судах: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8544 30 000 7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проводники электрические на напряжение не более 1000 В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оснащенные соединительными приспособлениями: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8544 42 100 0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используемые в телекоммуникации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8544 42 900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напряжение не более 80 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8544 42 900 7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8544 42 900 9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используемые в телекоммуникации, на напряжение не более 80 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8544 49 910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провода и кабели с изолированными проводниками диаметром более 0,51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8544 49 910 8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напряжение не более 80 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8544 49 930 9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8544 49 950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напряжение более 80 В, но менее 1000 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8544 49 950 9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напряжение 1000 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проводники электрические на напряжение более 1000 В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8544 60 100 0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медными проводниками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8544 60 900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прочими проводниками: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8544 60 900 9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8544 70 000 0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кабели волоконно-оптические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Электроды угольные, угольные щетки, угли для ламп или батареек и изделия из графита или других видов углерода с металлом или без металла, прочие, применяемые в электротехнике: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8545 11 00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используемые в печах: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8545 11 002 0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графитированные круглого сечения диаметром более 520 мм, но не более 650 мм, или иного поперечного сечения площадью более 2700 см2, но не более 3300 см2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8545 11 008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8545 20 000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щетки: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нагревательные сопротивления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8545 90 900 0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Изоляторы электрические из любых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стеклянные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керамические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пластмассы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8546 90 900 0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изолирующая для электрических машин, устройств или оборудования, изготовленная полностью из изоляционных материалов, не считая некоторых металлических компонентов (например, резьбовых патронов), вмонтированных при формовке исключительно с целью сборки, кроме изоляторов товарной позиции 8546; трубки для электропроводки и соединительные детали для них, из недрагоценных металлов, облицованные изоляционным материалом: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арматура изолирующая из керамики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8547 20 000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арматура изолирующая из пластмасс: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8547 20 000 9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промышленного назначения, самоходные, не оборудованные подъемными или погрузочными устройствами, используемые на заводах, складах, в портах или аэропортах для перевозки грузов на короткие расстояния; тракторы, используемые на платформах железнодорожных станций; части вышеназванных транспортных средств: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транспортные средства: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8709 11 100 0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специально предназначенные для перевозки высокорадиоактивных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8709 11 900 0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8709 19 100 0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специально предназначенные для перевозки высокорадиоактивных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8709 19 900 0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Волокна оптические и жгуты волоконно-оптические; кабели волоконно-оптические, кроме указанных в товарной позиции 8544; листы и пластины из поляризационного материала; линзы (включая контактные), призмы, зеркала и прочие оптические элементы, из любого материала, неоправленные, кроме таких элементов из оптически не обработанного стекла: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волокна оптические, жгуты и кабели волоконно-оптические: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9001 10 100 0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кабели для передачи изображения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9001 10 900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9001 10 900 1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волокна оптические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9001 10 900 9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листы и пластины из поляризационного материала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Линзы, призмы, зеркала и прочие оптические элементы, из любого материала, в сборе, являющиеся частями инструментов и приборов или приспособлениями для них, кроме таких элементов из оптически не обработанного стекла: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объективы: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камер, проекторов или фотоувеличителей или оборудования для проецирования с уменьшением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фильтры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9002 90 000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Бинокли, монокуляры, прочие зрительные трубы и их арматура; прочие астрономические приборы и их арматура, кроме радиоастрономических приборов: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бинокли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9005 80 000 0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приборы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 (включая арматуру)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Кинокамеры и кинопроекторы, содержащие или не содержащие звукозаписывающие или звуковоспроизводящие устройства: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кинокамеры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кинопроекторы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кинокамер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9007 92 000 0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кинопроекторов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Лазеры, кроме лазерных диодов; приборы и инструменты оптические прочие, в другом месте данной группы не поименованные или не включенные: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лазеры, кроме лазерных диодов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9013 80 000 0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устройства, приборы и инструменты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дыхательное прочее и газовые маски, кроме защитных масок без механических деталей и сменных фильтров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аппаратура и модели, предназначенные для демонстрационных целей (например, при обучении или экспонировании), не пригодные для другого использования: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9023 00 100 0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применяемые при обучении физике, химии или техническим наукам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9023 00 800 0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устройства для испытания на твердость, прочность, сжатие, упругость или другие механические свойства материалов (например, металлов, древесины, текстильных материалов, бумаги, пластмасс):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и устройства для испытания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9024 10 110 0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универсальные или для испытаний на растяжение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9024 10 130 0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испытаний на твердость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9024 10 190 0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9024 10 900 0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и устройства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9024 80 110 0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испытания текстильных материалов, бумаги или картона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9024 80 190 0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9024 80 900 0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Ареометры и аналогичные приборы, действующие при погружении в жидкость, термометры, пирометры, барометры, гигрометры и психрометры, с записывающим устройством или без записывающего устройства, и любые комбинации этих приборов: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термометры и пирометры, не объединенные с другими приборами: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жидкостные, прямого считывания: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9025 11 200 9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9025 11 800 0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9025 19 200 0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9025 19 800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9025 19 800 9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приборы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9025 80 200 0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барометры, не объединенные с другими приборами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9025 80 400 0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9025 80 800 0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9025 90 000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9025 90 000 8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аппаратура для измерения или контроля расхода, уровня, давления или других переменных характеристик жидкостей или газов (например, расходомеры, указатели уровня, манометры, тепломеры), кроме приборов и аппаратуры товарной позиции 9014, 9015, 9028 или 9032: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измерения или контроля расхода или уровня жидкостей: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9026 10 210 0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расходомеры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9026 10 290 0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9026 10 810 0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расходомеры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9026 10 890 0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измерения или контроля давления: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9026 20 200 0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9026 20 400 0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манометры со спиралью или металлической диафрагмой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9026 20 800 0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приборы или аппаратура,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9026 80 200 0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9026 80 800 0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аппаратура для физического или химического анализа (например, поляриметры, рефрактометры, спектрометры, газо- или дымоанализаторы); приборы и аппаратура для измерения или контроля вязкости, пористости, расширения, поверхностного натяжения или аналогичные; приборы и аппаратура для измерения или контроля количества тепла, звука или света (включая экспонометры); микротомы: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газо- или дымоанализаторы: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9027 10 100 0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9027 10 900 0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хроматографы и приборы для электрофореза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спектрометры, спектрофотометры и спектрографы, основанные на действии оптического излучения (ультрафиолетового, видимой части спектра, инфракрасного)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приборы и аппаратура, основанные на действии оптического излучения (ультрафиолетового, видимой части спектра, инфракрасного),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приборы и аппаратура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микротомы; части и принадлежности: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микротомы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9027 90 500 0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аппаратуры субпозиций 9027 20 - 9027 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9027 90 800 0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микротомов или газо- или дымоанализаторов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Счетчики подачи или производства газа, жидкости или электроэнергии, включая калибрующие: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счетчики газа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счетчики жидкости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счетчики электроэнергии: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переменного тока: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9028 30 110 0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однофазные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9028 30 190 0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многофазные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9028 30 900 0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счетчиков электроэнергии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9028 90 900 0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Счетчики числа оборотов, счетчики количества продукции, таксометры, счетчики пройденного расстояния в милях, шагомеры и аналогичные приборы; спидометры и тахометры, кроме приборов и инструментов товарной позиции 9014 или 9015; стробоскопы: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9029 10 000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счетчики числа оборотов, счетчики количества продукции, таксометры, счетчики пройденного расстояния в милях, шагомеры и аналогичные приборы: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9029 10 000 9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спидометры и тахометры; стробоскопы: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спидометры и тахометры: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9029 20 310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спидометры для наземных транспортных средств: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9029 20 310 9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9029 20 380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9029 20 900 0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стробоскопы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9029 90 000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9029 90 000 9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Осциллоскопы, анализаторы спектра, прочие приборы и аппаратура для измерения или контроля электрических величин, кроме измерительных приборов товарной позиции 9028; приборы и аппаратура для обнаружения или измерения альфа-, бета-, гамма-, рентгеновского, космического или прочих ионизирующих излучений: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приборы и аппаратура для обнаружения или измерения ионизирующих излучений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осциллоскопы и осциллографы: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9030 20 100 0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электронно-лучевые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9030 20 300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 записывающим устройством: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9030 20 300 9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9030 20 910 0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9030 20 990 0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59"/>
          <w:p>
            <w:pPr>
              <w:spacing w:after="20"/>
              <w:ind w:left="20"/>
              <w:jc w:val="both"/>
            </w:pPr>
            <w:r>
              <w:rPr>
                <w:rFonts w:ascii="Times New Roman"/>
                <w:b w:val="false"/>
                <w:i w:val="false"/>
                <w:color w:val="000000"/>
                <w:sz w:val="20"/>
              </w:rPr>
              <w:t>
-приборы и аппаратура для измерения или контроля напряжения, силы тока, сопротивления или мощности (кроме приборов и аппаратуры для</w:t>
            </w:r>
          </w:p>
          <w:bookmarkEnd w:id="59"/>
          <w:p>
            <w:pPr>
              <w:spacing w:after="20"/>
              <w:ind w:left="20"/>
              <w:jc w:val="both"/>
            </w:pPr>
            <w:r>
              <w:rPr>
                <w:rFonts w:ascii="Times New Roman"/>
                <w:b w:val="false"/>
                <w:i w:val="false"/>
                <w:color w:val="000000"/>
                <w:sz w:val="20"/>
              </w:rPr>
              <w:t>
измерений или проверки полупроводниковых пластин или приборов),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приборы измерительные универсальные без записывающего устройства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9030 32 000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приборы измерительные универсальные с записывающим устройством: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9030 32 000 9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записывающего устройства,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9030 33 100 0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9030 33 910 0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вольтметры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9030 33 990 0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записывающим устройством,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9030 39 000 9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приборы и аппаратура, специально предназначенные для телекоммуникаций, прочие (например, измерители перекрестных помех, коэффициентов усиления, коэффициентов искажения, псофометры)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приборы и аппаратура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9030 82 000 0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измерений или проверки полупроводниковых пластин или приборов (включая интегральные схемы)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9030 84 000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записывающими устройствами,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9030 84 000 9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9030 89 300 0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9030 89 900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9030 90 200 0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аппаратуры подсубпозиции 9030 82 000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9030 90 850 0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Измерительные или контрольные приборы, устройства и машины, в другом месте данной группы не поименованные или не включенные; проекторы профильные: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балансировочные для механических частей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стенды испытательные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оптические приборы и устройства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проверки полупроводниковых пластин или устройств (включая интегральные схемы) или для проверки фотомасок или фотошаблонов, используемых в производстве полупроводниковых приборов (включая интегральные схемы)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9031 49 100 0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проекторы профильные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9031 49 900 0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приборы, устройства и машины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измерения или контроля геометрических величин: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9031 80 320 0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проверки полупроводниковых пластин или устройств или для проверки фотомасок или фотошаблонов, используемых в производстве полупроводниковых приборов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9031 80 340 0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9031 80 380 0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9031 80 910 0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измерения или контроля геометрических величин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9031 80 980 0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9031 90 200 0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аппаратуры подсубпозиции 9031 41 000 0 или для оптических приборов и устройств для измерения поверхностного загрязнения частицами полупроводниковых пластин подсубпозиции 9031 49 900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9031 90 300 0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аппаратуры подсубпозиции 9031 80 320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9031 90 850 0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устройства для автоматического регулирования или управления: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термостаты: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9032 10 200 0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9032 10 810 0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электрическим пусковым устройством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9032 10 890 0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маностаты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приборы и устройства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9032 81 000 0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гидравлические или пневматические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9032 89 000 0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для сидения (кроме указанной в товарной позиции 9402), трансформируемая или не трансформируемая в кровати, и ее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9401 39 000 0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 для сидения, кроме дачной или походной, трансформируемая в кровати: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9401 52 000 0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из бамбука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9401 59 000 0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 для сидения с деревянным каркасом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9401 61 000 0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 обитая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9401 69 000 0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 для сидения с металлическим каркасом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9401 71 000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обитая: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9401 71 000 9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9401 79 000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9401 79 000 9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9401 80 000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 для сидения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9401 80 000 9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9401 91 000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древесины: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9401 91 000 9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прочая и ее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 металлическая типа используемой в учреждениях: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превышающая по высоте 80 см: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9403 10 510 0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столы письменные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9403 10 580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9403 10 580 9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превышающая по высоте 80 см: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9403 10 910 0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шкафы, снабженные дверями, задвижками или откидными досками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9403 10 930 0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шкафы для хранения документов, картотечные и прочие шкафы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9403 10 980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 металлическая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9403 20 200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кровати: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9403 20 800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 деревянная типа используемой в учреждениях: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превышающая по высоте 80 см: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9403 30 110 0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столы письменные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9403 30 190 0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превышающая по высоте 80 см: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9403 30 910 0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шкафы, снабженные дверями, задвижками или откидными досками; шкафы для хранения документов, картотечные и прочие шкафы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9403 30 990 0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 деревянная типа кухонной: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9403 40 100 0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 кухонная секционная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9403 40 900 0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9403 50 000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 деревянная типа спальной: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9403 50 000 1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стоимостью на условиях франко-границы страны ввоза, не превышающей 1,8 евро за 1 кг брутто-массы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9403 50 000 9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 деревянная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9403 60 100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 деревянная для столовых и жилых комнат: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9403 60 100 1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стоимостью на условиях франко-границы страны ввоза, не превышающей 1,8 евро за 1 кг брутто-массы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9403 60 100 9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9403 60 300 0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 деревянная магазинная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9403 60 900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 деревянная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9403 60 900 1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стоимостью на условиях франко-границы страны ввоза, не превышающей 1,8 евро за 1 кг брутто-массы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9403 60 900 9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9403 70 000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 из пластмассы: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9403 70 000 8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 из прочих материалов, включая тростник, иву, бамбук или аналогичные материалы: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9403 89 000 0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древесины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9403 99 000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9403 99 000 1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металла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9403 99 000 9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матрацные; принадлежности постельные и аналогичные изделия меблировки (например, матрацы, стеганые одеяла, стеганые одеяла пуховые, диванные подушки, пуфы и подушки) с пружинами или набитые любыми материалами или состоящие из пористой резины или пластмассы, с покрытием или без покрытия: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основы матрацные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матрацы: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пористой резины или пластмассы, с покрытием или без покрытия: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9404 21 100 0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резины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9404 21 900 0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пластмассы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9404 29 100 0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пружинные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9404 29 900 0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мешки спальные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9404 90 200 0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пуховые или перьевые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9404 90 800 0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60"/>
          <w:p>
            <w:pPr>
              <w:spacing w:after="20"/>
              <w:ind w:left="20"/>
              <w:jc w:val="both"/>
            </w:pPr>
            <w:r>
              <w:rPr>
                <w:rFonts w:ascii="Times New Roman"/>
                <w:b w:val="false"/>
                <w:i w:val="false"/>
                <w:color w:val="000000"/>
                <w:sz w:val="20"/>
              </w:rPr>
              <w:t>
Светильники и осветительное оборудование, включая прожекторы,</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лампы узконаправленного света, фары и их части, в другом месте не поименованные или не включенные; световые вывески, световые таблички с именем или названием, или адресом и аналогичные изделия, имеющие встроенный источник света, и их части, в другом месте не</w:t>
            </w:r>
          </w:p>
          <w:p>
            <w:pPr>
              <w:spacing w:after="20"/>
              <w:ind w:left="20"/>
              <w:jc w:val="both"/>
            </w:pPr>
            <w:r>
              <w:rPr>
                <w:rFonts w:ascii="Times New Roman"/>
                <w:b w:val="false"/>
                <w:i w:val="false"/>
                <w:color w:val="000000"/>
                <w:sz w:val="20"/>
              </w:rPr>
              <w:t>
поименованные или не включенные: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-люстры и прочее электрическое осветительное оборудование, потолочное или настенное, кроме осветительного оборудования типа используемого для освещения открытых общественных мест или транспортных магистралей: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9405 11 001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пластмассы или из керамики: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9405 19 001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пластмассы или из керамики: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пластмассы, предназначенные для использования с лампами накаливания: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9405 19 001 5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9405 19 001 9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9405 19 002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стекла: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9405 19 002 9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9405 19 003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предназначенные для использования с лампами накаливания: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9405 19 003 2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9405 19 003 9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светильники электрические настольные, прикроватные или напольные: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9405 29 001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пластмассы или из керамики: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пластмассы, предназначенные для использования с лампами накаливания: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9405 29 001 2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9405 29 001 3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медицинских целей4)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9405 29 002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стекла: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9405 29 002 9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9405 29 003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предназначенные для использования с лампами накаливания: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9405 29 003 2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9405 29 003 9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световые гирлянды типа используемых для украшения новогодних елок: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9405 39 000 0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электрические светильники и осветительное оборудование: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9405 41 001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прожекторы и лампы узконаправленного света: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9405 41 001 9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9405 49 002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пластмассы: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предназначенные для использования с лампами накаливания: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9405 49 002 2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предназначенные для использования с люминесцентными трубчатыми лампами: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9405 49 002 4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9405 49 002 9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9405 49 003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предназначенные для использования с лампами накаливания: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9405 49 003 2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предназначенные для использования с люминесцентными трубчатыми лампами: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9405 49 003 4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9405 49 003 9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неэлектрические светильники и осветительное оборудование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световые вывески, световые таблички с именем или названием, или адресом и аналогичные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9405 69 000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пластмассы: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9405 69 000 2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9405 69 000 9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стекла: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9405 91 100 0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изделия для электрического осветительного оборудования (кроме прожекторов и ламп узконаправленного света)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9405 91 900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9405 91 900 9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9405 92 000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пластмассы: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9405 92 000 8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9405 99 000 8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Сборные строительные конструкции: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мобильные дома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черных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9406 90 310 0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теплицы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9406 90 390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9406 90 390 8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9406 90 900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9406 90 900 9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инвентарь и оборудование для занятий общей физкультурой, гимнастикой или атлетикой: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9506 91 900 0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прочие: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9506 99 900 0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bl>
    <w:bookmarkStart w:name="z111" w:id="61"/>
    <w:p>
      <w:pPr>
        <w:spacing w:after="0"/>
        <w:ind w:left="0"/>
        <w:jc w:val="both"/>
      </w:pPr>
      <w:r>
        <w:rPr>
          <w:rFonts w:ascii="Times New Roman"/>
          <w:b w:val="false"/>
          <w:i w:val="false"/>
          <w:color w:val="000000"/>
          <w:sz w:val="28"/>
        </w:rPr>
        <w:t>
      Примечание:</w:t>
      </w:r>
    </w:p>
    <w:bookmarkEnd w:id="61"/>
    <w:bookmarkStart w:name="z112" w:id="62"/>
    <w:p>
      <w:pPr>
        <w:spacing w:after="0"/>
        <w:ind w:left="0"/>
        <w:jc w:val="both"/>
      </w:pPr>
      <w:r>
        <w:rPr>
          <w:rFonts w:ascii="Times New Roman"/>
          <w:b w:val="false"/>
          <w:i w:val="false"/>
          <w:color w:val="000000"/>
          <w:sz w:val="28"/>
        </w:rPr>
        <w:t>
      1. * - в соответствии с проектно-сметной документации</w:t>
      </w:r>
    </w:p>
    <w:bookmarkEnd w:id="62"/>
    <w:bookmarkStart w:name="z113" w:id="63"/>
    <w:p>
      <w:pPr>
        <w:spacing w:after="0"/>
        <w:ind w:left="0"/>
        <w:jc w:val="both"/>
      </w:pPr>
      <w:r>
        <w:rPr>
          <w:rFonts w:ascii="Times New Roman"/>
          <w:b w:val="false"/>
          <w:i w:val="false"/>
          <w:color w:val="000000"/>
          <w:sz w:val="28"/>
        </w:rPr>
        <w:t>
      2. **- Дополнительные примечания:</w:t>
      </w:r>
    </w:p>
    <w:bookmarkEnd w:id="63"/>
    <w:bookmarkStart w:name="z114" w:id="64"/>
    <w:p>
      <w:pPr>
        <w:spacing w:after="0"/>
        <w:ind w:left="0"/>
        <w:jc w:val="both"/>
      </w:pPr>
      <w:r>
        <w:rPr>
          <w:rFonts w:ascii="Times New Roman"/>
          <w:b w:val="false"/>
          <w:i w:val="false"/>
          <w:color w:val="000000"/>
          <w:sz w:val="28"/>
        </w:rPr>
        <w:t>
      В подсубпозициях 4418 11 100 0, 4418 21 100 0 и 4420 90 910 0 термин "древесина тропических пород" означает древесину следующих пород: аукумея Клайна, триплохитон твердосмольный, энтандрофрагма цилиндрическая, энтандрофрагма полезная, кайя иворензис, мимузопс Геккеля, хлорофора высокая, или африканское тиковое дерево, энтандрофрагма ангольская, мансония высокая, иломба, или пикнантус анголезский, ловоа (виды), терминалия пышная, лофира крылатая, шорея с темно-красной древесиной, шорея с бледно-красной древесиной, шорея бакау, древесина различных видов шореи, парашореи, пентакме, заболонная древесина шореи всех видов, парашорея, шорея фагуцина и другие виды шореи, фрагрэа душистая, двукрылоплодник, гонистилюс Варбурга, дриабаланопс ароматный, или камфорное дерево, тик, jongkong, интсия Бейкера, диера тонкоребристая, коомпассия, вирола суринамская, махогониевое, или красное дерево (Swietenia spp.), феба пористая, бальза, палисандр Рио, палисандр Пара и бразильское розовое дерево.</w:t>
      </w:r>
    </w:p>
    <w:bookmarkEnd w:id="64"/>
    <w:bookmarkStart w:name="z115" w:id="65"/>
    <w:p>
      <w:pPr>
        <w:spacing w:after="0"/>
        <w:ind w:left="0"/>
        <w:jc w:val="both"/>
      </w:pPr>
      <w:r>
        <w:rPr>
          <w:rFonts w:ascii="Times New Roman"/>
          <w:b w:val="false"/>
          <w:i w:val="false"/>
          <w:color w:val="000000"/>
          <w:sz w:val="28"/>
        </w:rPr>
        <w:t>
      3. 1) Технические параметры, назначение для работы при установленных температурах и/или в среде, содержащей сероводород (H2S), должны быть подтверждены соответствующей записью в сертификате заводских испытаний.</w:t>
      </w:r>
    </w:p>
    <w:bookmarkEnd w:id="65"/>
    <w:bookmarkStart w:name="z116" w:id="66"/>
    <w:p>
      <w:pPr>
        <w:spacing w:after="0"/>
        <w:ind w:left="0"/>
        <w:jc w:val="both"/>
      </w:pPr>
      <w:r>
        <w:rPr>
          <w:rFonts w:ascii="Times New Roman"/>
          <w:b w:val="false"/>
          <w:i w:val="false"/>
          <w:color w:val="000000"/>
          <w:sz w:val="28"/>
        </w:rPr>
        <w:t>
      2) Технические параметры, назначение для работы при установленных температурах и/или в среде, содержащей сероводород (H2S), должны быть подтверждены соответствующей записью в паспорте на машины и оборудование.</w:t>
      </w:r>
    </w:p>
    <w:bookmarkEnd w:id="66"/>
    <w:bookmarkStart w:name="z117" w:id="67"/>
    <w:p>
      <w:pPr>
        <w:spacing w:after="0"/>
        <w:ind w:left="0"/>
        <w:jc w:val="both"/>
      </w:pPr>
      <w:r>
        <w:rPr>
          <w:rFonts w:ascii="Times New Roman"/>
          <w:b w:val="false"/>
          <w:i w:val="false"/>
          <w:color w:val="000000"/>
          <w:sz w:val="28"/>
        </w:rPr>
        <w:t>
      3) При подтверждении уполномоченным в области транспорта органом исполнительной власти государства–члена Евразийского экономического союза целевого назначения ввозимого товара.</w:t>
      </w:r>
    </w:p>
    <w:bookmarkEnd w:id="67"/>
    <w:bookmarkStart w:name="z118" w:id="68"/>
    <w:p>
      <w:pPr>
        <w:spacing w:after="0"/>
        <w:ind w:left="0"/>
        <w:jc w:val="both"/>
      </w:pPr>
      <w:r>
        <w:rPr>
          <w:rFonts w:ascii="Times New Roman"/>
          <w:b w:val="false"/>
          <w:i w:val="false"/>
          <w:color w:val="000000"/>
          <w:sz w:val="28"/>
        </w:rPr>
        <w:t>
      4) При подтверждении уполномоченным органом исполнительной власти, осуществляющим функции по выработке государственной политики и нормативно- правовому регулированию в сфере здравоохранения, государства – члена Евразийского экономического союза целевого назначения ввозимого товара.</w:t>
      </w:r>
    </w:p>
    <w:bookmarkEnd w:id="68"/>
    <w:bookmarkStart w:name="z119" w:id="69"/>
    <w:p>
      <w:pPr>
        <w:spacing w:after="0"/>
        <w:ind w:left="0"/>
        <w:jc w:val="both"/>
      </w:pPr>
      <w:r>
        <w:rPr>
          <w:rFonts w:ascii="Times New Roman"/>
          <w:b w:val="false"/>
          <w:i w:val="false"/>
          <w:color w:val="000000"/>
          <w:sz w:val="28"/>
        </w:rPr>
        <w:t>
      5) При подтверждении уполномоченным органом исполнительной власти, осуществляющим функции по выработке государственной политики и нормативно- правовому регулированию в сфере промышленности, государства – члена Евразийского экономического союза целевого назначения ввозимого товара в порядке, установленном законодательством государства – члена Евразийского экономического союза.</w:t>
      </w:r>
    </w:p>
    <w:bookmarkEnd w:id="69"/>
    <w:bookmarkStart w:name="z120" w:id="70"/>
    <w:p>
      <w:pPr>
        <w:spacing w:after="0"/>
        <w:ind w:left="0"/>
        <w:jc w:val="both"/>
      </w:pPr>
      <w:r>
        <w:rPr>
          <w:rFonts w:ascii="Times New Roman"/>
          <w:b w:val="false"/>
          <w:i w:val="false"/>
          <w:color w:val="000000"/>
          <w:sz w:val="28"/>
        </w:rPr>
        <w:t>
      6) При подтверждении уполномоченным органом исполнительной власти, осуществляющим функции по контролю и надзору в сфере ветеринарии, карантина и защиты растений, государства – члена Евразийского экономического союза целевого назначения ввозимого товара.</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февраля 2018 года № 131</w:t>
            </w:r>
          </w:p>
        </w:tc>
      </w:tr>
    </w:tbl>
    <w:bookmarkStart w:name="z123" w:id="71"/>
    <w:p>
      <w:pPr>
        <w:spacing w:after="0"/>
        <w:ind w:left="0"/>
        <w:jc w:val="left"/>
      </w:pPr>
      <w:r>
        <w:rPr>
          <w:rFonts w:ascii="Times New Roman"/>
          <w:b/>
          <w:i w:val="false"/>
          <w:color w:val="000000"/>
        </w:rPr>
        <w:t xml:space="preserve"> Перечень товаров, облагаемых налогом на добавленную стоимость по нулевой ставке, реализуемых на территорию специальной экономической зоны, полностью потребляемых при осуществлении деятельности, отвечающей целям создания специальной экономической зоны "Qyzyljar"</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2710 19 940 0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электрические изоляционные масла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2711 12 110 0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использования в качестве топлива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аргон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2804 29 100 0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2804 29 900 0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кислород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хлорид водорода (кислота соляная)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диоксид углерода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дистиллированная или кондуктометрическая вода и вода аналогичной чистоты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3208 90 910 9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3209 10 000 1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промышленной сборки моторных транспортных средств товарных позиций 8701 - 8705, их узлов и агрегатов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3209 10 000 9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3402 42 000 0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неионогенные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адгезивы на основе полимеров товарных позиций 3901 - 3913 или каучука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3810 90 900 0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3814 00 100 0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основе бутилацетата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3824 99 960 8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виде водных дисперсий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3917 21 100 0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бесшовные и нарезанные на отрезки, длина которых превышает максимальный размер поперечного сечения, с обработанной или необработанной поверхностью, но не подвергшиеся какой-либо иной обработке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4008 21 900 0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4016 93 000 5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4407 92 000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бука (Fagus spp.):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---влажностью не более 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4802 58 100 0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рулонах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4804 31 510 0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крафт-бумага электротехническая изоляционная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4805 93 800 0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4811 59 000 9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7019 13 000 1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ленты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7208 51 200 9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толщиной более 10 мм, но не более 15 мм, шириной: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7208 51 980 0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менее 2050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7208 52 990 0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менее 2050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7208 53 900 0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7208 54 000 0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толщиной менее 3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7209 16 900 0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7209 26 900 0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7211 23 300 0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толщиной 0,35 мм или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швеллеры, двутавры или широкополочные двутавры, без дальнейшей обработки, кроме горячей прокатки, горячего волочения или экструдирования, высотой менее 80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угловые профили или тавровые профили, без дальнейшей обработки, кроме горячей прокатки, горячего волочения или экструдирования, высотой менее 80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угловые профили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7217 10 390 0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текстурированной с ориентированным зерном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выточенные из прутков, профилей или проволоки сплошного поперечного сечения, с толщиной стержня не более 6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15 890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-------- 800 МПа или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7318 15 900 8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7318 16 910 9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7318 22 000 8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7326 90 940 9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рафинированной меди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7419 80 000 0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7604 29 900 0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профили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максимальным размером поперечного сечения более 7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7606 11 910 0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менее 3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Таблички с указателями, наименованиями, адресами и аналогичные таблички, номера, буквы и прочие символы из недрагоценных металлов, кроме изделий товарной позиции 9405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8428 39 200 0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конвейеры роликовые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8481 40 900 9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90 170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преобразователей статических: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8536 50 150 9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8544 19 000 1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лакированные или эмалированные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8544 60 900 9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керамические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9025 19 200 0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9026 10 890 0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9026 20 400 0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манометры со спиралью или металлической диафрагмой</w:t>
            </w:r>
          </w:p>
        </w:tc>
      </w:tr>
    </w:tbl>
    <w:p>
      <w:pPr>
        <w:spacing w:after="0"/>
        <w:ind w:left="0"/>
        <w:jc w:val="both"/>
      </w:pPr>
      <w:bookmarkStart w:name="z124" w:id="72"/>
      <w:r>
        <w:rPr>
          <w:rFonts w:ascii="Times New Roman"/>
          <w:b w:val="false"/>
          <w:i w:val="false"/>
          <w:color w:val="000000"/>
          <w:sz w:val="28"/>
        </w:rPr>
        <w:t>
      Примечание:</w:t>
      </w:r>
    </w:p>
    <w:bookmarkEnd w:id="72"/>
    <w:p>
      <w:pPr>
        <w:spacing w:after="0"/>
        <w:ind w:left="0"/>
        <w:jc w:val="both"/>
      </w:pPr>
      <w:r>
        <w:rPr>
          <w:rFonts w:ascii="Times New Roman"/>
          <w:b w:val="false"/>
          <w:i w:val="false"/>
          <w:color w:val="000000"/>
          <w:sz w:val="28"/>
        </w:rPr>
        <w:t>1. * - в соответствии с проектно-сметной документации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