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86730" w14:textId="73867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обеспечения бесплатным проездом, а также продуктами питания или деньгами на путь следования лиц, освобождаемых от отбывания наказания в виде ареста или лишения свободы, к избранному ими месту жительства или работы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5 марта 2022 года № 118. Зарегистрирован в Министерстве юстиции Республики Казахстан 5 марта 2022 года № 27036.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16 Уголовно-исполнительного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обеспечения бесплатным проездом, а также продуктами питания или деньгами на путь следования лиц, освобождаемых от отбывания наказания в виде ареста или лишения свободы, к избранному ими месту жительства или работы.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уголовно-исполнительной системы Министерства внутренних дел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внутренних дел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внутренних дел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Ахметжанов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марта 2022 года № 118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обеспечения бесплатным проездом, а также продуктами питания или деньгами на путь следования лиц, освобождаемых от отбывания наказания в виде ареста или лишения свободы, к избранному ими месту жительства или работы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обеспечения бесплатным проездом, а также продуктами питания или деньгами на путь следования лиц, освобождаемых от отбывания наказания в виде ареста или лишения свободы, к избранному ими месту жительства или работы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16, статьей 167 Уголовно-исполнительного кодекса Республики Казахстан (далее – УИК) и регламентируют порядок обеспечения бесплатным проездом, а также продуктами питания или деньгами на путь следования лиц, освобождаемых от отбывания наказания в виде ареста или лишения свободы (далее – освобождаемое лицо), к избранному ими месту жительства или работы.</w:t>
      </w:r>
    </w:p>
    <w:bookmarkEnd w:id="10"/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обеспечения бесплатным проездом, а также продуктами питания или деньгами на путь следования лиц, освобождаемых от отбывания наказания в виде ареста или лишения свободы, к избранному ими месту жительства или работы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Администрация учреждения, исполняющего наказание, за десять рабочих дней до освобождения лица от отбывания наказания в виде ареста или лишения свободы: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составляет список освобождаемых лиц, с указанием даты освобождения, маршрута и пункта конечного назначения;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рассчитывает денежные средства, для приобретения проездного билета до избранного ими месту жительства или работы освобождаемых лиц в пределах территории Республики Казахстан;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рассчитывает довольствие освобождаемому лицу в соответствии с натуральными нормами, утверждаемыми на основании подпункта 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УИК.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продуктов питания на путь следования, выдаются деньги в размере пятидесяти процентов от месячного расчетного показателя, за каждые сутки нахождения в пути.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Администрация учреждения, исполняющего наказание, приобретает проездной билет освобождаемому лицу до места жительства или работы в пределах территории Республики Казахстан в течение десяти дней до освобождения. Оплата за проездной билет производится наличным или безналичным расчетом в соответствии с бюджетным законодательством Республики Казахстан.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Освобождаемое лицо, под роспись получает от администрации учреждения, исполняющего наказание продукты питания либо деньги на путь следования в пределах территории Республики Казахстан в день освобождения от отбывания наказания. 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Осужденным из числа иностранных граждан, убывающим за пределы Республики Казахстан после освобождения от отбывания наказания в виде ареста или лишения свободы, проездные билеты приобретаются до места нахождения дипломатических представительств и консульских учреждений своих государств, аккредитованных в Республике Казахстан.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внутренних дел РК от 16.07.2026 </w:t>
      </w:r>
      <w:r>
        <w:rPr>
          <w:rFonts w:ascii="Times New Roman"/>
          <w:b w:val="false"/>
          <w:i w:val="false"/>
          <w:color w:val="00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