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b764a9" w14:textId="ab764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приказ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Приказ и.о. Министра торговли и интеграции Республики Казахстан от 1 марта 2022 года № 133-НҚ. Зарегистрирован в Министерстве юстиции Республики Казахстан 4 марта 2022 года № 27026. Утратил силу приказом Министра торговли и интеграции РК от 29.07.2026 № 228-НҚ (вводится в действие по истечении десяти календарных дней после дня его первого официально опубликования).</w:t>
      </w:r>
    </w:p>
    <w:p>
      <w:pPr>
        <w:spacing w:after="0"/>
        <w:ind w:left="0"/>
        <w:jc w:val="both"/>
      </w:pPr>
      <w:r>
        <w:rPr>
          <w:rFonts w:ascii="Times New Roman"/>
          <w:b w:val="false"/>
          <w:i w:val="false"/>
          <w:color w:val="ff0000"/>
          <w:sz w:val="28"/>
        </w:rPr>
        <w:t xml:space="preserve">
      Сноска. Утратил силу приказом Министра торговли и интеграции РК от 29.07.2026 </w:t>
      </w:r>
      <w:r>
        <w:rPr>
          <w:rFonts w:ascii="Times New Roman"/>
          <w:b w:val="false"/>
          <w:i w:val="false"/>
          <w:color w:val="ff0000"/>
          <w:sz w:val="28"/>
        </w:rPr>
        <w:t>№ 228-НҚ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 опубликования).</w:t>
      </w:r>
    </w:p>
    <w:bookmarkStart w:name="z4" w:id="0"/>
    <w:p>
      <w:pPr>
        <w:spacing w:after="0"/>
        <w:ind w:left="0"/>
        <w:jc w:val="both"/>
      </w:pPr>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17 февраля 2016 года № 81 "Об утверждении Перечня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 (зарегистрирован в Реестре государственной регистрации нормативных правовых актов под № 13217)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Перечень</w:t>
      </w:r>
      <w:r>
        <w:rPr>
          <w:rFonts w:ascii="Times New Roman"/>
          <w:b w:val="false"/>
          <w:i w:val="false"/>
          <w:color w:val="000000"/>
          <w:sz w:val="28"/>
        </w:rPr>
        <w:t xml:space="preserve"> товаров, в отношении которых применяются вывозные таможенные пошлины, размер ставок и срок их действия, утвержденный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7" w:id="2"/>
    <w:p>
      <w:pPr>
        <w:spacing w:after="0"/>
        <w:ind w:left="0"/>
        <w:jc w:val="both"/>
      </w:pPr>
      <w:r>
        <w:rPr>
          <w:rFonts w:ascii="Times New Roman"/>
          <w:b w:val="false"/>
          <w:i w:val="false"/>
          <w:color w:val="000000"/>
          <w:sz w:val="28"/>
        </w:rPr>
        <w:t>
      2. Департаменту внешнеторговой деятельности Министерства торговли и интеграции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торговли и интеграции Республики Казахстан.</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торговли и интеграции Республики Казахстан.</w:t>
      </w:r>
    </w:p>
    <w:bookmarkEnd w:id="5"/>
    <w:bookmarkStart w:name="z11"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 министра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торговли и интеграции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Баттаков</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 xml:space="preserve">Министерство индустрии </w:t>
      </w:r>
    </w:p>
    <w:p>
      <w:pPr>
        <w:spacing w:after="0"/>
        <w:ind w:left="0"/>
        <w:jc w:val="both"/>
      </w:pPr>
      <w:r>
        <w:rPr>
          <w:rFonts w:ascii="Times New Roman"/>
          <w:b w:val="false"/>
          <w:i w:val="false"/>
          <w:color w:val="000000"/>
          <w:sz w:val="28"/>
        </w:rPr>
        <w:t>и инфраструктурного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от 1 марта 2022 года</w:t>
            </w:r>
            <w:r>
              <w:br/>
            </w:r>
            <w:r>
              <w:rPr>
                <w:rFonts w:ascii="Times New Roman"/>
                <w:b w:val="false"/>
                <w:i w:val="false"/>
                <w:color w:val="000000"/>
                <w:sz w:val="20"/>
              </w:rPr>
              <w:t>№ 133-НҚ</w:t>
            </w:r>
            <w:r>
              <w:br/>
            </w:r>
            <w:r>
              <w:rPr>
                <w:rFonts w:ascii="Times New Roman"/>
                <w:b w:val="false"/>
                <w:i w:val="false"/>
                <w:color w:val="000000"/>
                <w:sz w:val="20"/>
              </w:rPr>
              <w:t>Приложение 1 к приказу</w:t>
            </w:r>
            <w:r>
              <w:br/>
            </w:r>
            <w:r>
              <w:rPr>
                <w:rFonts w:ascii="Times New Roman"/>
                <w:b w:val="false"/>
                <w:i w:val="false"/>
                <w:color w:val="000000"/>
                <w:sz w:val="20"/>
              </w:rPr>
              <w:t>Министра национальной</w:t>
            </w:r>
            <w:r>
              <w:br/>
            </w:r>
            <w:r>
              <w:rPr>
                <w:rFonts w:ascii="Times New Roman"/>
                <w:b w:val="false"/>
                <w:i w:val="false"/>
                <w:color w:val="000000"/>
                <w:sz w:val="20"/>
              </w:rPr>
              <w:t>экономики Республики</w:t>
            </w:r>
            <w:r>
              <w:br/>
            </w:r>
            <w:r>
              <w:rPr>
                <w:rFonts w:ascii="Times New Roman"/>
                <w:b w:val="false"/>
                <w:i w:val="false"/>
                <w:color w:val="000000"/>
                <w:sz w:val="20"/>
              </w:rPr>
              <w:t xml:space="preserve">Казахстан от 17 февраля </w:t>
            </w:r>
            <w:r>
              <w:br/>
            </w:r>
            <w:r>
              <w:rPr>
                <w:rFonts w:ascii="Times New Roman"/>
                <w:b w:val="false"/>
                <w:i w:val="false"/>
                <w:color w:val="000000"/>
                <w:sz w:val="20"/>
              </w:rPr>
              <w:t>2016 года № 81</w:t>
            </w:r>
          </w:p>
        </w:tc>
      </w:tr>
    </w:tbl>
    <w:bookmarkStart w:name="z18" w:id="11"/>
    <w:p>
      <w:pPr>
        <w:spacing w:after="0"/>
        <w:ind w:left="0"/>
        <w:jc w:val="left"/>
      </w:pPr>
      <w:r>
        <w:rPr>
          <w:rFonts w:ascii="Times New Roman"/>
          <w:b/>
          <w:i w:val="false"/>
          <w:color w:val="000000"/>
        </w:rPr>
        <w:t xml:space="preserve"> Перечень товаров, в отношении которых применяются вывозные таможенные пошлины, размер ставок и срок их действия</w:t>
      </w:r>
    </w:p>
    <w:bookmarkEnd w:id="11"/>
    <w:bookmarkStart w:name="z19" w:id="12"/>
    <w:p>
      <w:pPr>
        <w:spacing w:after="0"/>
        <w:ind w:left="0"/>
        <w:jc w:val="left"/>
      </w:pPr>
      <w:r>
        <w:rPr>
          <w:rFonts w:ascii="Times New Roman"/>
          <w:b/>
          <w:i w:val="false"/>
          <w:color w:val="000000"/>
        </w:rPr>
        <w:t xml:space="preserve"> Раздел 1. Отдельные виды товаров, в отношении которых применяются вывозные таможенные пошлины, размер ставок и срок их действия</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товарной номенклатуры внешнеэкономической деятельности Евразийского экономического союза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таможенной пошлины в отношении товаров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таможенной пошлины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вывозимых за пределы Республики Казахстан2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вывозимых в страны – участницы Договора о зоне свободной торговли 3</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Необработанные шкуры овец или шкурки ягнят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шерстным покровом или без шерстного покрова, двоенные или недвоенные, кроме исключенных примечанием 1 (в) к данной группе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необработанные шкуры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двоенные или недвоенные, кроме исключенных примечанием 1 (б) или 1 (в) к данной группе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Шерсть, не подвергнутая кардо- или гребнечесанию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апреля 2023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1 мая 2023 года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Волос животных, тонкий или грубый, не подвергнутый кардо- или гребнечесанию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апреля 2023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2023 года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шерсти или тонкого или грубого волоса животных, включая прядильные отходы, но исключая расщипанное сырье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апреля 2023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2023 года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5104 00 000 0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Расщипанное сырье из шерсти или тонкого или грубого волоса животных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30 апреля 2023 года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50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1 мая 2023 года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черных металлов; слитки черных металлов для переплавки (шихтовые слитки)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но не менее 5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 за исключением 7302 10 220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Изделия из черных металлов, используемые для железнодорожных или трамвайных путей: рельсы, контррельсы и зубчатые рельсы, переводные рельсы, крестовины глухого пересечения, переводные штанги и прочие поперечные соединения, шпалы, стыковые накладки и подкладки, клинья, опорные плиты, крюковые рельсовые болты, подушки и растяжки, станины, поперечины и прочие детали, предназначенные для соединения или крепления рельсов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но не менее 15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медные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84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7601 20 200 1 7601 20 800 1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Первичные алюминиевые сплавы для производства авиационных двигателей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76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7601 20 200 94 7601 20 800 95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Первичные алюминиевые сплавы, прочие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76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7601 20 800 2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Вторичные алюминиевые сплавы в слитках или в жидком состоянии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7602 00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алюминиевые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но не менее 76 евро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свинцовые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7902 00 000 0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Отходы и лом цинковые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8101-811300, за исключением 8101 97 000 0, 8102 97 000 0, 8103 20 000 0, 8103 30 000 0, 8104 20 000 0, 8106 10 000 0, 8106 90 000 0, 8112 69 000 1, 8108 20 000 1, 8108 20 000 3, 8110 10 000 0, 8110 20 000 0, 8111 00 110 0, 8112 12 000 0, 8112 13 000 0, 8112 21 900 0, 8112 22 000 0, 8112 41 000 9, 8112 92 410 0, 8112 92 810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недрагоценные металлы; металлокерамика; изделия из них</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8104 11 000 0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необработанный, содержащий не менее 99,8% массы магния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8112 51 000 0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Необработанный таллий; порошки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8201-8215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Инструменты, приспособления, ножевые изделия, ложки и вилки из недрагоценных металлов, их части из недрагоценных металлов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Оси в собранном или разобранном виде; колеса и их части бывшие в употреблении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bookmarkStart w:name="z20" w:id="13"/>
    <w:p>
      <w:pPr>
        <w:spacing w:after="0"/>
        <w:ind w:left="0"/>
        <w:jc w:val="both"/>
      </w:pPr>
      <w:r>
        <w:rPr>
          <w:rFonts w:ascii="Times New Roman"/>
          <w:b w:val="false"/>
          <w:i w:val="false"/>
          <w:color w:val="000000"/>
          <w:sz w:val="28"/>
        </w:rPr>
        <w:t>
      Примечание:</w:t>
      </w:r>
    </w:p>
    <w:bookmarkEnd w:id="13"/>
    <w:bookmarkStart w:name="z21" w:id="14"/>
    <w:p>
      <w:pPr>
        <w:spacing w:after="0"/>
        <w:ind w:left="0"/>
        <w:jc w:val="both"/>
      </w:pPr>
      <w:r>
        <w:rPr>
          <w:rFonts w:ascii="Times New Roman"/>
          <w:b w:val="false"/>
          <w:i w:val="false"/>
          <w:color w:val="000000"/>
          <w:sz w:val="28"/>
        </w:rPr>
        <w:t>
      1 Для целей применения ставок вывозных таможенных пошлин товары определяются исключительно кодами Товарной номенклатуры внешнеэкономической деятельности Евразийского экономического союза. Наименования товаров приведены для удобства пользования. Исключением является случай, предусмотренный в сноске &lt;4&gt;.</w:t>
      </w:r>
    </w:p>
    <w:bookmarkEnd w:id="14"/>
    <w:bookmarkStart w:name="z22" w:id="15"/>
    <w:p>
      <w:pPr>
        <w:spacing w:after="0"/>
        <w:ind w:left="0"/>
        <w:jc w:val="both"/>
      </w:pPr>
      <w:r>
        <w:rPr>
          <w:rFonts w:ascii="Times New Roman"/>
          <w:b w:val="false"/>
          <w:i w:val="false"/>
          <w:color w:val="000000"/>
          <w:sz w:val="28"/>
        </w:rPr>
        <w:t>
      2 За исключением стран, входящих в Евразийский экономический союз и стран, с которыми у Республики Казахстан заключены двухсторонние и многосторонние соглашения о зоне свободной торговли, предусматривающие освобождение от уплаты вывозных таможенных пошлин.</w:t>
      </w:r>
    </w:p>
    <w:bookmarkEnd w:id="15"/>
    <w:bookmarkStart w:name="z23" w:id="16"/>
    <w:p>
      <w:pPr>
        <w:spacing w:after="0"/>
        <w:ind w:left="0"/>
        <w:jc w:val="both"/>
      </w:pPr>
      <w:r>
        <w:rPr>
          <w:rFonts w:ascii="Times New Roman"/>
          <w:b w:val="false"/>
          <w:i w:val="false"/>
          <w:color w:val="000000"/>
          <w:sz w:val="28"/>
        </w:rPr>
        <w:t>
      3 Страны, для которых вступили в силу </w:t>
      </w:r>
      <w:r>
        <w:rPr>
          <w:rFonts w:ascii="Times New Roman"/>
          <w:b w:val="false"/>
          <w:i w:val="false"/>
          <w:color w:val="000000"/>
          <w:sz w:val="28"/>
        </w:rPr>
        <w:t>Договор</w:t>
      </w:r>
      <w:r>
        <w:rPr>
          <w:rFonts w:ascii="Times New Roman"/>
          <w:b w:val="false"/>
          <w:i w:val="false"/>
          <w:color w:val="000000"/>
          <w:sz w:val="28"/>
        </w:rPr>
        <w:t> о зоне свободной торговли, совершенный в городе Санкт-Петербурге 18 октября 2011 года, и </w:t>
      </w:r>
      <w:r>
        <w:rPr>
          <w:rFonts w:ascii="Times New Roman"/>
          <w:b w:val="false"/>
          <w:i w:val="false"/>
          <w:color w:val="000000"/>
          <w:sz w:val="28"/>
        </w:rPr>
        <w:t>Протокол</w:t>
      </w:r>
      <w:r>
        <w:rPr>
          <w:rFonts w:ascii="Times New Roman"/>
          <w:b w:val="false"/>
          <w:i w:val="false"/>
          <w:color w:val="000000"/>
          <w:sz w:val="28"/>
        </w:rPr>
        <w:t> о применении Договора о зоне свободной торговли от 18 октября 2011 года между его Сторонами и Республикой Узбекистан.</w:t>
      </w:r>
    </w:p>
    <w:bookmarkEnd w:id="16"/>
    <w:bookmarkStart w:name="z24" w:id="17"/>
    <w:p>
      <w:pPr>
        <w:spacing w:after="0"/>
        <w:ind w:left="0"/>
        <w:jc w:val="both"/>
      </w:pPr>
      <w:r>
        <w:rPr>
          <w:rFonts w:ascii="Times New Roman"/>
          <w:b w:val="false"/>
          <w:i w:val="false"/>
          <w:color w:val="000000"/>
          <w:sz w:val="28"/>
        </w:rPr>
        <w:t>
      4 За исключением вторичных алюминиевых сплавов, которые освобождаются от уплаты вывозных таможенных пошлин.</w:t>
      </w:r>
    </w:p>
    <w:bookmarkEnd w:id="17"/>
    <w:bookmarkStart w:name="z25" w:id="18"/>
    <w:p>
      <w:pPr>
        <w:spacing w:after="0"/>
        <w:ind w:left="0"/>
        <w:jc w:val="both"/>
      </w:pPr>
      <w:r>
        <w:rPr>
          <w:rFonts w:ascii="Times New Roman"/>
          <w:b w:val="false"/>
          <w:i w:val="false"/>
          <w:color w:val="000000"/>
          <w:sz w:val="28"/>
        </w:rPr>
        <w:t>
      5 За исключением вторичных алюминиевых сплавов, алюмобериллиевой лигатуры, а также лигатуры алюминий-скандий, которые освобождаются от уплаты вывозных таможенных пошлин.</w:t>
      </w:r>
    </w:p>
    <w:bookmarkEnd w:id="18"/>
    <w:bookmarkStart w:name="z26" w:id="19"/>
    <w:p>
      <w:pPr>
        <w:spacing w:after="0"/>
        <w:ind w:left="0"/>
        <w:jc w:val="left"/>
      </w:pPr>
      <w:r>
        <w:rPr>
          <w:rFonts w:ascii="Times New Roman"/>
          <w:b/>
          <w:i w:val="false"/>
          <w:color w:val="000000"/>
        </w:rPr>
        <w:t xml:space="preserve"> Раздел 2. Нефть сырая и товары, выработанные из нефти, в отношении которых применяются вывозные таможенные пошлины, размер ставок и срок их действия</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товарной номенклатуры внешнеэкономической деятельности Евразийского экономического союза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таможенной пошлины в отношении товаров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 таможенной пошлины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вывозимых за пределы Республики Казахстан2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вывозимых в страны – участницы Договора о зоне свободной торговли 3</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2709 00 900 9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Нефть сырая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Правилами расчета размера ставок вывозных таможенных пошлин на сырую нефть и товары, выработанные из нефти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12 за исключением 2710 12 110 1, 2710 12 150 1, 2710 12 900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Легкие дистилляты и продукты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Правилами расчета размера ставок вывозных таможенных пошлин на сырую нефть и товары, выработанные из нефти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2710 19 110 0, 2710 19 150 0, 2710 19 210 0, 2710 19 250 0, 2710 19 290 0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Средние дистилляты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Правилами расчета размера ставок вывозных таможенных пошлин на сырую нефть и товары, выработанные из нефти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2710 19 42, 2710 19 460 0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газойли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 Правилами расчета размера ставок вывозных таможенных пошлин на сырую нефть и товары, выработанные из нефти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2710 20 110 0, 2710 20 150 0, 2710 20 900 0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газойли: для прочих целей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евро за 1 тонну с 15 февраля по 15 октября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2710 19 310 0, 2710 19 350 0, 2710 19 480 0, 2710 20 190 0 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газойли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19 510 1, 2710 19 510 9 – 2710 19 550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топлива жидкие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2710 19 620 1, 2710 19 640 1, 2710 19 660 1, 2710 19 680 1, 2710 20 310 1, 2710 20 350 1, 2710 20 370 1, 2710 20 390 1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Мазуты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евро за 1 тонну с 1 мая по 1 сентября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2710 19 620 9, 2710 19 640 9, 2710 19 660 9, 2710 19 680 9, 2710 20 310 9, 2710 20 350 9, 2710 20 370 9, 2710 20 390 9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дистилляты: топлива жидкие: для прочих целей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2710 19 710 0, 2710 19 750 0, 2710 19 820 0, 2710 19 840 0, 2710 19 860 0, 2710 19 880 0, 2710 19 920 0, 2710 19 940 0, 2710 19 980 0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Масла смазочные: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2710 91 000 0, 2710 99 000 0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Отработанные нефтепродукты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2712 90 990 0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2713 20 000 0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 нефтяной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евро за 1 тонну с 1 октября по 31 мая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2713 90 100 0, 2713 90 900 0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остатки от переработки нефти или нефтепродуктов, полученных из битуминозных пород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долларов за 1 тонну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евро за 1 тонну с 15 октября по 15 апреля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2715 00 000 0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Смеси битумные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w:t>
            </w:r>
          </w:p>
        </w:tc>
      </w:tr>
    </w:tbl>
    <w:bookmarkStart w:name="z27" w:id="20"/>
    <w:p>
      <w:pPr>
        <w:spacing w:after="0"/>
        <w:ind w:left="0"/>
        <w:jc w:val="both"/>
      </w:pPr>
      <w:r>
        <w:rPr>
          <w:rFonts w:ascii="Times New Roman"/>
          <w:b w:val="false"/>
          <w:i w:val="false"/>
          <w:color w:val="000000"/>
          <w:sz w:val="28"/>
        </w:rPr>
        <w:t>
      Примечание:</w:t>
      </w:r>
    </w:p>
    <w:bookmarkEnd w:id="20"/>
    <w:bookmarkStart w:name="z28" w:id="21"/>
    <w:p>
      <w:pPr>
        <w:spacing w:after="0"/>
        <w:ind w:left="0"/>
        <w:jc w:val="both"/>
      </w:pPr>
      <w:r>
        <w:rPr>
          <w:rFonts w:ascii="Times New Roman"/>
          <w:b w:val="false"/>
          <w:i w:val="false"/>
          <w:color w:val="000000"/>
          <w:sz w:val="28"/>
        </w:rPr>
        <w:t>
      1 Для целей применения ставок вывозных таможенных пошлин товары определяются исключительно кодами Товарной номенклатуры внешнеэкономической деятельности Евразийского экономического союза. Наименования товаров приведены для удобства пользования.</w:t>
      </w:r>
    </w:p>
    <w:bookmarkEnd w:id="21"/>
    <w:bookmarkStart w:name="z29" w:id="22"/>
    <w:p>
      <w:pPr>
        <w:spacing w:after="0"/>
        <w:ind w:left="0"/>
        <w:jc w:val="both"/>
      </w:pPr>
      <w:r>
        <w:rPr>
          <w:rFonts w:ascii="Times New Roman"/>
          <w:b w:val="false"/>
          <w:i w:val="false"/>
          <w:color w:val="000000"/>
          <w:sz w:val="28"/>
        </w:rPr>
        <w:t>
      2 За исключением стран, входящих в Евразийский экономический союз и стран, с которыми у Республики Казахстан заключены двухсторонние и многосторонние соглашения о зоне свободной торговли, предусматривающие освобождение от уплаты вывозных таможенных пошлин.</w:t>
      </w:r>
    </w:p>
    <w:bookmarkEnd w:id="22"/>
    <w:bookmarkStart w:name="z30" w:id="23"/>
    <w:p>
      <w:pPr>
        <w:spacing w:after="0"/>
        <w:ind w:left="0"/>
        <w:jc w:val="both"/>
      </w:pPr>
      <w:r>
        <w:rPr>
          <w:rFonts w:ascii="Times New Roman"/>
          <w:b w:val="false"/>
          <w:i w:val="false"/>
          <w:color w:val="000000"/>
          <w:sz w:val="28"/>
        </w:rPr>
        <w:t>
      3 Страны, для которых вступили в силу </w:t>
      </w:r>
      <w:r>
        <w:rPr>
          <w:rFonts w:ascii="Times New Roman"/>
          <w:b w:val="false"/>
          <w:i w:val="false"/>
          <w:color w:val="000000"/>
          <w:sz w:val="28"/>
        </w:rPr>
        <w:t>Договор</w:t>
      </w:r>
      <w:r>
        <w:rPr>
          <w:rFonts w:ascii="Times New Roman"/>
          <w:b w:val="false"/>
          <w:i w:val="false"/>
          <w:color w:val="000000"/>
          <w:sz w:val="28"/>
        </w:rPr>
        <w:t> о зоне свободной торговли, совершенный в городе Санкт-Петербурге 18 октября 2011 года, и </w:t>
      </w:r>
      <w:r>
        <w:rPr>
          <w:rFonts w:ascii="Times New Roman"/>
          <w:b w:val="false"/>
          <w:i w:val="false"/>
          <w:color w:val="000000"/>
          <w:sz w:val="28"/>
        </w:rPr>
        <w:t>Протокол</w:t>
      </w:r>
      <w:r>
        <w:rPr>
          <w:rFonts w:ascii="Times New Roman"/>
          <w:b w:val="false"/>
          <w:i w:val="false"/>
          <w:color w:val="000000"/>
          <w:sz w:val="28"/>
        </w:rPr>
        <w:t> о применении Договора о зоне свободной торговли от 18 октября 2011 года между его Сторонами и Республикой Узбекистан.</w:t>
      </w:r>
    </w:p>
    <w:bookmarkEnd w:id="2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