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6e510" w14:textId="a06e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марта 2022 года № 241. Зарегистрирован в Министерстве юстиции Республики Казахстан 4 марта 2022 года № 27025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28 июня 2017 года № 404 "Об утверждении перечня и форм годовой финансовой отчетности для публикации организациями публичного интереса (кроме финансовых организаций)" (зарегистрирован в Реестре государственной регистрации нормативных правовых актов под № 15384)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учета, аудита и оценки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финансов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Бухгалтерский баланс отчетный период 20 ___год</w:t>
      </w:r>
    </w:p>
    <w:bookmarkEnd w:id="10"/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№ 1 - Б (баланс)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публичного интереса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августа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отчета приведено в приложении к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"Бухгалтерский баланс"</w:t>
      </w:r>
    </w:p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"__" ______________ года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тысячах тенге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Краткосрочные активы: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и их эквиваленты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 с покупателями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активов (сумма строке 010 по 022)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 (или выбывающие группы), предназначенные для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учитываемые по справедливой стоимости через прибыли или убытки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дебиторская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 с покупателями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в форме права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активов (сумма строк с 110 по 127)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100 + строка 101 +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 и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 отчетного периода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торговая и прочая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обязательства по подоходному налогу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 покупателями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оплате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краткосрочных обязательств (сумма строк с 210 по 222)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выбывающих групп, предназначенных для продажи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производные финансовые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торговая и прочая кредиторская задолженность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 с покупателями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долгосрочных обязательств (сумма строк с 310 по 321)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капитал, относимый на собственников (сумма строк с 410 по 415)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капитал (строка 420 + строка 421)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(строка 300 +строка 301+строка 400 +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___________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"Бухгалтерский баланс"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"Бухгалтерский баланс" разработана в соответствии с подпунктом 18-1)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"Бухгалтерский баланс"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"Бухгалтерский баланс"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законодательства Республики Казахстан о бухгалтерском учете и финансовой отчетности;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"Активы":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Краткосрочные активы: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"Денежные средства и их эквиваленты" 010 указывается сумма сальдо по счетам подраздела 1000 – "Денежные средства" Типового плана счетов бухгалтерского учета,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185 (далее – ТПС), зарегистрирован в Реестре государственной регистрации нормативных правовых актов Республики Казахстан 29 июня 2007 года под № 4771;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амортизированной стоимости" 011 указывается сумма сальдо по соответствующим счетам подраздела 1100 – "Краткосрочные финансовые активы" ТПС;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оцениваемые по справедливой стоимости через прочий совокупный доход" 012 указывается сумма сальдо по соответствующим счетам подраздела 1100 – "Краткосрочные финансовые активы" ТПС;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активы, учитываемые по справедливой стоимости через прибыли и убытки" 013 указывается сумма сальдо по соответствующим счетам подраздела 1100 – "Краткосрочные финансовые активы" ТПС;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014 указывается сумма сальдо по соответствующим счетам подраздела 1100 – "Краткосрочные финансовые активы" ТПС;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активы" 015 указывается сумма сальдо по соответствующим счетам подраздела 1100 – "Краткосрочные финансовые активы" ТПС, не указанная в предыдущих строках;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дебиторская задолженность" 016 указывается сумма сальдо по соответствующим счетам подраздела 1200 – "Краткосрочная дебиторская задолженность" ТПС;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дебиторская задолженность по аренде" 017 указывается сумма сальдо по соответствующим счетам подраздела 1200 – "Краткосрочная дебиторская задолженность" ТПС;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активы по договорам с покупателями" 018 указывается сумма сальдо по соответствующим счетам подраздела 1200 – "Краткосрочная дебиторская задолженность" ТПС;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"Текущий подоходный налог" 019 указывается сумма сальдо по счету 1410 – "Корпоративный подоходный налог" ТПС;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"Запасы" 020 указывается сумма сальдо по счетам подраздела 1300 – "Запасы" ТПС;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021 указывается сумма сальдо по счетам подраздела 1600 – "Биологические активы" ТПС;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активы" 022 указывается сумма сальдо по соответствующим счетам раздела 1 "Краткосрочные активы" ТПС (за исключением счетов подраздела 1500 – "Долгосрочные активы, предназначенные для продажи"), не указанная в предыдущих строках;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краткосрочных активов" 100 равно сумме строк с 010 по 022;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101 "Активы (или выбывающие группы), предназначенные для продажи", указывается сумма сальдо по соответствующим счетам подраздела 1500 – "Долгосрочные активы, предназначенные для продажи" ТПС.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Долгосрочные активы: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амортизированной стоимости" 110 указывается сумма сальдо по соответствующим счетам подраздела 2000 – "Долгосрочные финансовые активы" ТПС;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оцениваемые по справедливой стоимости через прочий совокупный доход" 111 указывается сумма сальдо по соответствующим счетам подраздела 2000 – "Долгосрочные финансовые активы" ТПС;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активы, учитываемые по справедливой стоимости через прибыли и убытки" 112 указывается сумма сальдо по соответствующим счетам подраздела 2000 – "Долгосрочные финансовые активы" ТПС;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113 указывается сумма сальдо по соответствующим счетам подраздела 2000 – "Долгосрочные финансовые активы" ТПС;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по первоначальной стоимости" 114 указывается сумма сальдо по соответствующим счетам подраздела 2200 – "Инвестиции" ТПС для отдельной финансовой отчетности;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"Инвестиции, учитываемые методом долевого участия" 115 указывается сумма сальдо по соответствующим счетам подраздела 2200 – "Инвестиции" ТПС;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активы" 116 указывается сумма сальдо по соответствующим счетам подраздела 2000 – "Долгосрочные финансовые активы" и подраздела 2200 – "Инвестиции" ТПС, не указанная в предыдущих строках;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дебиторская задолженность" 117 указывается сумма сальдо по соответствующим счетам подраздела 2100 – "Долгосрочная дебиторская задолженность" ТПС;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дебиторская задолженность по аренде" 118 указывается сумма сальдо по соответствующим счетам подраздела 2100 – "Долгосрочная дебиторская задолженность" ТПС;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активы по договорам с покупателями" 119 указывается сумма сальдо по соответствующим счетам подраздела 2100 – "Долгосрочная дебиторская задолженность" ТПС;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"Инвестиционное имущество" 120 указывается сумма сальдо по счетам подраздела 2300 – "Инвестиционное имущество" ТПС;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"Основные средства" 121 указывается сумма сальдо по соответствующим счетам подраздела 2400 – "Основные средства" ТПС;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"Актив в форме права пользования" 122 указывается сумма сальдо по соответствующим счетам подраздела 2400 – "Основные средства" и подраздела 2700 – "Нематериальные активы" ТПС;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"Биологические активы" 123 указывается сумма сальдо по счетам подраздела 2500 – "Биологические активы" ТПС;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"Разведочные и оценочные активы" 124 указывается сумма сальдо по счетам подраздела 2600 – "Разведочные и оценочные активы" ТПС;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"Нематериальные активы" 125 указывается сумма сальдо по соответствующим счетам подраздела 2700 – "Нематериальные активы" ТПС;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активы" 126 указывается сумма сальдо по счетам подраздела 2800 – "Отложенные налоговые активы" ТПС;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активы" 127 указывается сумма сальдо по соответствующим счетам раздела 2 "Долгосрочные активы" ТПС, не указанная в предыдущих строках;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долгосрочных активов" 200 равно сумме строк с 110 по 127;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"Баланс" равно сумме строк 100, 101 и 200.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"Обязательство и капитал":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III. Краткосрочные обязательства: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амортизированной стоимости" 210 указывается сумма сальдо по соответствующим счетам 3000 – "Краткосрочные финансовые обязательства" ТПС;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финансовые обязательства, оцениваемые по справедливой стоимости через прибыль или убыток" 211 указывается сумма сальдо по соответствующим счетам 3000 – "Краткосрочные финансовые обязательства" ТПС;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производные финансовые инструменты" 212 указывается сумма сальдо по соответствующим счетам 3000 – "Краткосрочные финансовые обязательства" ТПС;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финансовые обязательства" 213 указывается сумма сальдо по соответствующим счетам подраздела 3000 – "Краткосрочные финансовые обязательства" ТПС, не указанная в предыдущих строках;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торговая и прочая кредиторская задолженность" 214 указывается сумма сальдо по соответствующим счетам подраздела 3300 – "Краткосрочная кредиторская задолженность" ТПС;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оценочные обязательства" 215 указывается сумма сальдо по соответствующим счетам подраздела 3400 – "Краткосрочные оценочные обязательства" ТПС;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"Текущие налоговые обязательства по подоходному налогу" 216 указывается сумма сальдо по счету 3110 – "Корпоративный подоходный налог, подлежащий уплате" ТПС;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217 указывается сумма сальдо по соответствующим счетам подраздела 3300 – "Краткосрочная кредиторская задолженность" и подраздела 3400 – "Краткосрочные оценочные обязательства" ТПС;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"Краткосрочная задолженность по аренде" 218 указывается сумма сальдо по соответствующим счетам подраздела 3300 – "Краткосрочная кредиторская задолженность" ТПС;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"Краткосрочные обязательства по договорам с покупателями" 219 указывается сумма сальдо по соответствующим счетам подраздела 3500 – "Прочие краткосрочные обязательства" ТПС;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220 указывается сумма сальдо по соответствующим счетам подраздела 3500 – "Прочие краткосрочные обязательства" ТПС;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"Дивиденды к оплате" 221 указывается сумма сальдо по соответствующим счетам подраздела 3300 – "Краткосрочная кредиторская задолженность" ТПС;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краткосрочные обязательства" 222 указывается сумма сальдо по соответствующим счетам раздела 3 "Краткосрочные обязательства" (за исключением счета 3110 – "Корпоративный подоходный налог, подлежащий уплате" и счета 3530 – "Обязательства группы на выбытие, предназначенной для продажи") ТПС, не указанная в предыдущих строках;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краткосрочных обязательств" 300 равно сумме строк с 210 по 222;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"Обязательства выбывающих групп, предназначенных для продажи" 301 указываются сумма сальдо по счету 3530 – "Обязательства группы на выбытие, предназначенной для продажи" ТПС.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IV. Долгосрочные обязательства: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амортизированной стоимости" 310 указывается сумма сальдо по соответствующим счетам подраздела 4000 – "Долгосрочные финансовые обязательства" ТПС;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финансовые обязательства, оцениваемые по справедливой стоимости через прибыль или убыток" 311 указывается сумма сальдо по соответствующим счетам подраздела 4000 – "Долгосрочные финансовые обязательства" ТПС;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производные финансовые инструменты" 312 указывается сумма сальдо по соответствующим счетам подраздела 4000 – "Долгосрочные финансовые обязательства" ТПС;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финансовые обязательства" 313 указывается сумма сальдо по соответствующим счетам подраздела 4000 – "Долгосрочные финансовые обязательства" ТПС, не указанная в предыдущих строках;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торговая и прочая кредиторская задолженность" 314 указывается сумма сальдо по соответствующим счетам подраздела 4100 – "Долгосрочная кредиторская задолженность" ТПС;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оценочные обязательства" 315 указывается сумма сальдо по соответствующим счетам подраздела 4200 – "Долгосрочные оценочные обязательства" ТПС;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"Отложенные налоговые обязательства" 316 указывается сумма сальдо по счетам подраздела 4300 – "Отложенные налоговые обязательства" ТПС;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"Вознаграждения работникам" 317 указывается сумма сальдо по соответствующим счетам подраздела 4100 – "Долгосрочная кредиторская задолженность" и подраздела 4200 – "Долгосрочные оценочные обязательства" ТПС;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"Долгосрочная задолженность по аренде" 318 указывается сумма сальдо по соответствующим счетам подраздела 4100 – "Долгосрочная кредиторская задолженность" ТПС;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"Долгосрочные обязательства по договорам с покупателями" 319 указывается сумма сальдо по соответствующим счетам подраздела 4400 – "Прочие долгосрочные обязательства" ТПС;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"Государственные субсидии" 320 указывается сумма сальдо по соответствующим счетам подраздела 4400 – "Прочие долгосрочные обязательства" ТПС;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долгосрочные обязательства" 321 указывается сумма сальдо по соответствующим счетам раздела 4 – "Долгосрочные обязательства" ТПС, не указанная в предыдущих строках;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долгосрочных обязательств" 400 равно сумме строк с 310 по 321.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V. Капитал: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"Уставный (акционерный) капитал" 410 указывается разница сальдо по счетам подразделов: 5000 – "Уставный капитал" и 5100 – "Неоплаченный капитал" ТПС;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"Эмиссионный доход" 411 указывается сумма сальдо по счетам подраздела 5300 – "Эмиссионный доход" ТПС;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"Выкупленные собственные долевые инструменты" 412 указывается сумма сальдо по счетам подраздела 5200 – "Выкупленные собственные долевые инструменты" ТПС;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"Компоненты прочего совокупного дохода" 413 указывается сумма сальдо по счетам подраздела 5500 – "Резервы" ТПС;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"Нераспределенная прибыль (непокрытый убыток)" 414 указывается сумма сальдо по счетам подраздела 5600 – "Нераспределенная прибыль (непокрытый убыток)" ТПС;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"Прочий капитал" 415 указывается сумма сальдо по соответствующим счетам раздела 5 – "Капитал и резервы" ТПС, не указанная в предыдущих строках;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капитал, относимый на собственников" 420 равно сумме строк с 410 по 415;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"Доля неконтролирующих собственников" указывается доля неконтролирующих собственников 421;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"Всего капитал" 500 равно: строка 420 + строка 421.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"Баланс" равно сумме строк: 300, 301, 400 и 500.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строки.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 конец отчетного периода" указывается сумма в тысячах тенге на конец отчетного периода.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 начало отчетного периода" указывается сумма в тысячах тенге на начало отчетного периода.</w:t>
      </w:r>
    </w:p>
    <w:bookmarkEnd w:id="10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прибылях и убытках отчетный период 20 ___год</w:t>
      </w:r>
    </w:p>
    <w:bookmarkEnd w:id="102"/>
    <w:p>
      <w:pPr>
        <w:spacing w:after="0"/>
        <w:ind w:left="0"/>
        <w:jc w:val="both"/>
      </w:pPr>
      <w:bookmarkStart w:name="z116" w:id="103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№ 2 – ОПУ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публичного интереса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августа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отчета приведено в приложении к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"Отчет о прибылях и убытках"</w:t>
      </w:r>
    </w:p>
    <w:bookmarkStart w:name="z117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____________________________________________ за год,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31 декабря _______ года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тенге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реализованных товаров, работ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Валовая прибыль (убыток)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010 – строка 011)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операционная прибыль (убыток) (+/- строки с 012 по 014)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 (+/- строки с 020 по 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(-) (доходы (+)) по подоходному налогу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продолжающейся деятельности (строка 100 + строка 101)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после налогообложения 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за год (строка 200 + строка 201) относимая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долю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Прочий совокупный доход, 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(сумма 420 и 440):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компоненты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при реклассификации в составе прибыли (убытка)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подлежащий реклассификации в доходы или расходы в последующие периоды (за вычетом налога на прибыль) (сумма строк с 410 по 418)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эффект компонентов прочего совокупного дохода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прочий совокупный доход, не подлежащий реклассификации в доходы или расходы в последующие периоды (за вычетом налога на прибыль) (сумма строк с 431 по 435)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совокупный доход 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300 + строка 400)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относимый на: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 материнской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на акцию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Базовая прибыль на акцию: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Разводненная прибыль на акцию: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продолжающейся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прекращенной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22" w:id="10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 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12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прибылях и убытках"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прибылях и убытках" разработана в соответствии с подпунктом 18-1)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"Отчет о прибылях и убытках"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 прибылях и убытках"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года,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показателей" указывается: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"Выручка от реализации товаров, работ и услуг" 010 указывается сумма сальдо по счетам подраздела 6000 – "Доход от реализации продукции, работ и услуг" ТПС.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"Себестоимость реализованных товаров, работ и услуг" 011 указывается сумма сальдо по счетам подраздела 7000 – "Себестоимость реализованной продукции, работ и услуг" ТПС;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сальдо счетов 6 и 7 разделов определяется до момента закрытия на счет 5710 – "Итоговая прибыль (итоговый убыток)" ТПС;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"Валовая прибыль (убыток)" 012 указывается разница строк 010 и 011;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по реализации" 013 указывается сумма сальдо по счетам подраздела 7100 – "Расходы по реализации продукции и оказанию услуг" ТПС;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"Административные расходы" 014 указывается сумма сальдо по счетам подраздела 7200 – "Административные расходы" ТПС;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"Итого операционная прибыль (убыток)" 020 равна сумме (+/-) строк с 012 по 014;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доходы" 021 указывается сумма сальдо по счетам подраздела 6100 – "Доходы от финансирования" и счету 6280 – "Доходы от восстановления убытка от обесценения по финансовым активам" ТПС;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"Финансовые расходы" 022 указывается сумма сальдо по счетам подраздела 7300 – "Расходы на финансирование" и счету 7470 – "Расходы от обесценения финансовых инструментов" ТПС;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"Доля организации в прибыли (убытке) ассоциированных организаций и совместной деятельности, учитываемых по методу долевого участия" 023 указывается сумма сальдо по счетам подраздела 6400 – "Доля прибыли организаций, учитываемых по методу долевого участия" ТПС минус сумма по счетам подраздела 7600 – "Доля в убытке организаций, учитываемых методом долевого участия" ТПС;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доходы" 024 указывается сумма сальдо по соответствующим счетам подраздела 6200 – "Прочие доходы" (за исключением счета 6280 – "Доходы от восстановления убытка от обесценения по финансовым активам") ТПС;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"Прочие расходы" 025 указывается сумма сальдо по соответствующим счетам подраздела 7400 – "Прочие расходы" (за исключением счета 7470 – "Расходы от обесценения финансовых инструментов") ТПС;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(убыток) до налогообложения" 100 указывается: +/- строк с 020 по 025;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"Расходы (-) (доходы (+)) по подоходному налогу" 101 указывается сальдо счета подраздела 7700 – "Расходы по корпоративному подоходному налогу" ТПС;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(убыток) после налогообложения от продолжающейся деятельности" 200 указывается сумма строк 100 и 101;</w:t>
      </w:r>
    </w:p>
    <w:bookmarkEnd w:id="129"/>
    <w:bookmarkStart w:name="z14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"Прибыль (убыток) после налогообложения от прекращенной деятельности" 201 указывается разница по соответствующим счетам подраздела 6300 – "Доходы, связанные с прекращаемой деятельностью" и подраздела 7500 – "Расходы, связанные с прекращаемой деятельностью" ТПС;</w:t>
      </w:r>
    </w:p>
    <w:bookmarkEnd w:id="130"/>
    <w:bookmarkStart w:name="z14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"Прибыль за год" 300 равно сумме строк 200 и 201 относимая на:</w:t>
      </w:r>
    </w:p>
    <w:bookmarkEnd w:id="131"/>
    <w:bookmarkStart w:name="z14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</w:t>
      </w:r>
    </w:p>
    <w:bookmarkEnd w:id="132"/>
    <w:bookmarkStart w:name="z14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долю неконтролирующих собственников;</w:t>
      </w:r>
    </w:p>
    <w:bookmarkEnd w:id="133"/>
    <w:bookmarkStart w:name="z14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400 равно (сумма строк 420 и 440):</w:t>
      </w:r>
    </w:p>
    <w:bookmarkEnd w:id="134"/>
    <w:bookmarkStart w:name="z14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35"/>
    <w:bookmarkStart w:name="z14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доход" 410;</w:t>
      </w:r>
    </w:p>
    <w:bookmarkEnd w:id="136"/>
    <w:bookmarkStart w:name="z15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411;</w:t>
      </w:r>
    </w:p>
    <w:bookmarkEnd w:id="137"/>
    <w:bookmarkStart w:name="z15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отложенный налог" 412;</w:t>
      </w:r>
    </w:p>
    <w:bookmarkEnd w:id="138"/>
    <w:bookmarkStart w:name="z15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потоков" 413;</w:t>
      </w:r>
    </w:p>
    <w:bookmarkEnd w:id="139"/>
    <w:bookmarkStart w:name="z15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414;</w:t>
      </w:r>
    </w:p>
    <w:bookmarkEnd w:id="140"/>
    <w:bookmarkStart w:name="z15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415</w:t>
      </w:r>
    </w:p>
    <w:bookmarkEnd w:id="141"/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компоненты прочего совокупного дохода" 416;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"корректировка при реклассификации в составе прибыли (убытка" 417;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418;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подлежащий реклассификации в доходы или расходы в последующие периоды (за вычетом налога на прибыль)" 420 (сумма строк с 410 по 418);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активов" 431;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432;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433;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"налоговый эффект компонентов прочего совокупного дохода" 434;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доход" 435;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"Итого прочий совокупный доход, не подлежащий реклассификации в доходы или расходы в последующие периоды (за вычетом налога на прибыль)" 440 (сумма строк с 431 по 435);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"Общий совокупный доход" 500 указывается сумма строк 300 и 400;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совокупный доход, относимый на: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собственников материнской организации;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неконтролирующих собственников;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"Прибыль на акцию" 600 указывается прибыль на акцию,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Базовая прибыль на акцию: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59"/>
    <w:bookmarkStart w:name="z17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деятельности;</w:t>
      </w:r>
    </w:p>
    <w:bookmarkEnd w:id="160"/>
    <w:bookmarkStart w:name="z17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Разводненная прибыль на акцию:</w:t>
      </w:r>
    </w:p>
    <w:bookmarkEnd w:id="161"/>
    <w:bookmarkStart w:name="z17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продолжающейся деятельности;</w:t>
      </w:r>
    </w:p>
    <w:bookmarkEnd w:id="162"/>
    <w:bookmarkStart w:name="z17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прекращенной деятельности;</w:t>
      </w:r>
    </w:p>
    <w:bookmarkEnd w:id="163"/>
    <w:bookmarkStart w:name="z17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строки;</w:t>
      </w:r>
    </w:p>
    <w:bookmarkEnd w:id="164"/>
    <w:bookmarkStart w:name="z17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отчетный период" указывается сумма в тысячах тенге за отчетный период;</w:t>
      </w:r>
    </w:p>
    <w:bookmarkEnd w:id="165"/>
    <w:bookmarkStart w:name="z17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предыдущий период" указывается сумма в тысячах тенге за предыдущий период.</w:t>
      </w:r>
    </w:p>
    <w:bookmarkEnd w:id="1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3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(прямой метод) отчетный период 20 ___год</w:t>
      </w:r>
    </w:p>
    <w:bookmarkEnd w:id="167"/>
    <w:p>
      <w:pPr>
        <w:spacing w:after="0"/>
        <w:ind w:left="0"/>
        <w:jc w:val="both"/>
      </w:pPr>
      <w:bookmarkStart w:name="z184" w:id="168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№ 3 - ДДС-П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публичного интереса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августа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отчета приведено в приложении к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"Отчет о движении денежных средств (прямой метод)"</w:t>
      </w:r>
    </w:p>
    <w:bookmarkStart w:name="z185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_____________________________________ за год,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31 декабря _______ года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тенге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011 по 016)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товаров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выручка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полученные от покупателей, заказчиков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договорам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021 по 027)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поставщикам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авансы, выданные поставщикам товаров и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оплате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по договорам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 и другие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операционной деятельности (строка 010 – строка 020)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041 по 052)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061 по 073)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займов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040 – строка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091 по 094)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101 по 105)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090 – строка 100)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030 +/- строка 080 +/- строка 110 +/- строка 120 +/- строка 130)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Денежные средства и их эквиваленты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Денежные средства и их эквиваленты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7" w:id="171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 ________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188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движении денежных средств (прямой метод)"</w:t>
      </w:r>
    </w:p>
    <w:bookmarkEnd w:id="172"/>
    <w:bookmarkStart w:name="z18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(прямой метод)" разработана в соответствии с подпунктом 18-1)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отчетности";</w:t>
      </w:r>
    </w:p>
    <w:bookmarkEnd w:id="173"/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представляются в депозитарий финансовой отчетности в электронном формате посредством программного обеспечения с использованием прямого метода по форме "Отчет о движении денежных средств (прямой метод)". Подписывается "Отчет о движении денежных средств (прямой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I. "Движение денежных средств от операционной деятельности" указывается:</w:t>
      </w:r>
    </w:p>
    <w:bookmarkEnd w:id="176"/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010 равно сумме строк с 011 по 016, в том числе: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товаров и услуг" 011;</w:t>
      </w:r>
    </w:p>
    <w:bookmarkEnd w:id="178"/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"прочая выручка" 012;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полученные от покупателей, заказчиков" 013;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"поступления по договорам страхования" 014;</w:t>
      </w:r>
    </w:p>
    <w:bookmarkEnd w:id="181"/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015;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016;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020 равно сумме строк с 021 по 027, в том числе: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"платежи поставщикам за товары и услуги" 021;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"авансы, выданные поставщикам товаров и услуг" 022;</w:t>
      </w:r>
    </w:p>
    <w:bookmarkEnd w:id="186"/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оплате труда" 023;</w:t>
      </w:r>
    </w:p>
    <w:bookmarkEnd w:id="187"/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024;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по договорам страхования" 025;</w:t>
      </w:r>
    </w:p>
    <w:bookmarkEnd w:id="189"/>
    <w:bookmarkStart w:name="z20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"подоходный налог и другие платежи в бюджет" 026;</w:t>
      </w:r>
    </w:p>
    <w:bookmarkEnd w:id="190"/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027;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"Чистая сумма денежных средств от операционной деятельности" 030 указывается разница строк 010 и 020.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II. "Движение денежных средств от инвестиционной деятельности" указывается:</w:t>
      </w:r>
    </w:p>
    <w:bookmarkEnd w:id="193"/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040 равно сумме строк с 041 по 052, в том числе:</w:t>
      </w:r>
    </w:p>
    <w:bookmarkEnd w:id="194"/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041;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042;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043;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044;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045;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046;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047;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048;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049;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050;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051;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052;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060 равно сумме строк с 061 по 073, в том числе: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061;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062;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063;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064;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065;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066;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067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068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069;</w:t>
      </w:r>
    </w:p>
    <w:bookmarkEnd w:id="216"/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070;</w:t>
      </w:r>
    </w:p>
    <w:bookmarkEnd w:id="217"/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071;</w:t>
      </w:r>
    </w:p>
    <w:bookmarkEnd w:id="218"/>
    <w:bookmarkStart w:name="z23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072;</w:t>
      </w:r>
    </w:p>
    <w:bookmarkEnd w:id="219"/>
    <w:bookmarkStart w:name="z23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073;</w:t>
      </w:r>
    </w:p>
    <w:bookmarkEnd w:id="220"/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"Чистая сумма денежных средств от инвестиционной деятельности" 080 указывается разница строк 040 и 060.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III. "Движение денежных средств от финансовой деятельности" указывается:</w:t>
      </w:r>
    </w:p>
    <w:bookmarkEnd w:id="222"/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090 равно сумме строк с 091 по 094,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091;</w:t>
      </w:r>
    </w:p>
    <w:bookmarkEnd w:id="225"/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092;</w:t>
      </w:r>
    </w:p>
    <w:bookmarkEnd w:id="226"/>
    <w:bookmarkStart w:name="z24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093;</w:t>
      </w:r>
    </w:p>
    <w:bookmarkEnd w:id="227"/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094;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100 равно сумме строк с 101 по 105, в том числе:</w:t>
      </w:r>
    </w:p>
    <w:bookmarkEnd w:id="229"/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101;</w:t>
      </w:r>
    </w:p>
    <w:bookmarkEnd w:id="230"/>
    <w:bookmarkStart w:name="z24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102;</w:t>
      </w:r>
    </w:p>
    <w:bookmarkEnd w:id="231"/>
    <w:bookmarkStart w:name="z24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103;</w:t>
      </w:r>
    </w:p>
    <w:bookmarkEnd w:id="232"/>
    <w:bookmarkStart w:name="z24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104;</w:t>
      </w:r>
    </w:p>
    <w:bookmarkEnd w:id="233"/>
    <w:bookmarkStart w:name="z25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105;</w:t>
      </w:r>
    </w:p>
    <w:bookmarkEnd w:id="234"/>
    <w:bookmarkStart w:name="z25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"Чистая сумма денежных средств от финансовой деятельности" 110 указывается разница строк 090 и 100.</w:t>
      </w:r>
    </w:p>
    <w:bookmarkEnd w:id="235"/>
    <w:bookmarkStart w:name="z25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120 указывается влияние обменных курсов валют к тенге.</w:t>
      </w:r>
    </w:p>
    <w:bookmarkEnd w:id="236"/>
    <w:bookmarkStart w:name="z25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130 указывается влияние изменения балансовой стоимости денежных средств и их эквивалентов.</w:t>
      </w:r>
    </w:p>
    <w:bookmarkEnd w:id="237"/>
    <w:bookmarkStart w:name="z25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"Увеличение +/- уменьшение денежных средств" 140 равно: +/- строк 030, 080, 110, 120 и 130.</w:t>
      </w:r>
    </w:p>
    <w:bookmarkEnd w:id="238"/>
    <w:bookmarkStart w:name="z25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начало отчетного периода" 150 указываются денежные средства и их эквиваленты на начало отчетного периода.</w:t>
      </w:r>
    </w:p>
    <w:bookmarkEnd w:id="239"/>
    <w:bookmarkStart w:name="z25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конец отчетного периода" 160 указываются денежные средства и их эквиваленты на конец отчетного периода.</w:t>
      </w:r>
    </w:p>
    <w:bookmarkEnd w:id="240"/>
    <w:bookmarkStart w:name="z25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строки.</w:t>
      </w:r>
    </w:p>
    <w:bookmarkEnd w:id="241"/>
    <w:bookmarkStart w:name="z25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отчетный период" указывается сумма в тысячах тенге за отчетный период;</w:t>
      </w:r>
    </w:p>
    <w:bookmarkEnd w:id="242"/>
    <w:bookmarkStart w:name="z25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предыдущий период" указывается сумма в тысячах тенге за предыдущий период.</w:t>
      </w:r>
    </w:p>
    <w:bookmarkEnd w:id="2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3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движении денежных средств (косвенный метод) отчетный период 20 ___год</w:t>
      </w:r>
    </w:p>
    <w:bookmarkEnd w:id="244"/>
    <w:p>
      <w:pPr>
        <w:spacing w:after="0"/>
        <w:ind w:left="0"/>
        <w:jc w:val="both"/>
      </w:pPr>
      <w:bookmarkStart w:name="z264" w:id="24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End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№ 4 – ДДС-К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публичного интереса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августа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отчета приведено в приложении к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"Отчет о движении денежных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средств (косвенный метод)"</w:t>
      </w:r>
    </w:p>
    <w:bookmarkStart w:name="z265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организации________________________________________ за год,</w:t>
      </w:r>
      <w:r>
        <w:br/>
      </w:r>
      <w:r>
        <w:rPr>
          <w:rFonts w:ascii="Times New Roman"/>
          <w:b/>
          <w:i w:val="false"/>
          <w:color w:val="000000"/>
        </w:rPr>
        <w:t>заканчивающийся 31 декабря _______ года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тенге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 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предыдущий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до налогообложения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 обесценение основных средств и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торговой и прочей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списание стоимости активов (или выбывающей группы), предназначенных для продажи, до справедливой стоимости за вычетом затрат на продажу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выбытия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инвестиционного имущества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досрочного погашения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(прибыль) от прочих финансовых активов, отражаемых по справедливой стоимости с корректировкой через отчет о прибылях и убытках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(доходы) по финансированию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 долевыми инструментами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(расход) по отложенным налогам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нереализованная положительная (отрицательная)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организации в прибыли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неденежные операционные корректировки общего совокупного дохода (убытка)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корректировка общего совокупного дохода (убытка), всего (+/- строк с 011 по 025)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запасах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резерва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дебиторской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торговой и прочей кредиторской задолженности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в задолженности по налогам и другим обязательным платежам в бюджет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прочих краткосрочных обязательствах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движение операционных активов и обязательств, всего (+/- строк с 031 по 036)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уплаченные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уплаченный подоходный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сумма денежных средств от операционной деятельности (строка 010 +/- строка 030 +/- строка 040 +/- строка 041 +/- строка 042 +/- строка 043)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061 по 072)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других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долговых инструментов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при потере контроля над дочерними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денежных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прочих финансовых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дивиденды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081 по 092)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других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долевых инструментов других организаций (кроме дочерних) и долей участия в совместном предпринимательстве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долговых инструментов других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контроля над дочерними организациями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денежных вкладов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финансовых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фьючерсные и форвардные контракты, опционы и свопы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ассоциированные и дочерние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инвестиционной деятельности (строка 060 – строка 080)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Движение денежных средств от финансовой деятельности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Поступление денежных средств, всего (сумма строк с 111 по 114)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эмиссия акций и других финансовых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Выбытие денежных средств, всего (сумма строк с 121 по 125)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вознаграждения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собственникам по акциям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выбытия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Чистая сумма денежных средств от финансовой деятельности (строка 110 – строка 120)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Влияние обменных курсов валют к 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Влияние изменения балансовой стоимости денежных средств и их эквивалентов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Увеличение +/- уменьшение денежных средств (строка 050 +/- строка 100 +/- строка 130 +/- строка 140 +/- строка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7.Денежные средства и их эквиваленты на начало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8.Денежные средства и их эквиваленты на конец отчетного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67" w:id="24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 _________</w:t>
      </w:r>
    </w:p>
    <w:bookmarkEnd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268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 движении денежных средств (косвенный метод)"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 движении денежных средств (косвенный метод)" разработана в соответствии с подпунктом 18-1) пункта 5 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отчетности";</w:t>
      </w:r>
    </w:p>
    <w:bookmarkEnd w:id="250"/>
    <w:bookmarkStart w:name="z27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выбору организации публичного интереса денежные потоки от операционной, инвестиционной и финансовой деятельности по результатам финансового года представляются в депозитарий финансовой отчетности в электронном формате посредством программного обеспечения с использованием косвенного метода по форме "Отчет о движении денежных средств (косвенный метод)". Подписывается "Отчет о движении денежных средств (косвенный метод)"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251"/>
    <w:bookmarkStart w:name="z27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252"/>
    <w:bookmarkStart w:name="z27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показателей":</w:t>
      </w:r>
    </w:p>
    <w:bookmarkEnd w:id="253"/>
    <w:bookmarkStart w:name="z27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I. "Движение денежных средств от операционной деятельности" указывается:</w:t>
      </w:r>
    </w:p>
    <w:bookmarkEnd w:id="254"/>
    <w:bookmarkStart w:name="z27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до налогообложения" 010;</w:t>
      </w:r>
    </w:p>
    <w:bookmarkEnd w:id="255"/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"амортизация и обесценение основных средств и нематериальных активов" 011;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гудвила" 012;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"обесценение торговой и прочей дебиторской задолженности" 013;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"списание стоимости активов (или выбывающей группы), предназначенных для продажи, до справедливой стоимости за вычетом затрат на продажу" 014;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выбытия основных средств" 015;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инвестиционного имущества" 016;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досрочного погашения займов" 017;</w:t>
      </w:r>
    </w:p>
    <w:bookmarkEnd w:id="262"/>
    <w:bookmarkStart w:name="z28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"убыток (прибыль) от прочих финансовых активов, отражаемых по справедливой стоимости с корректировкой через отчет о прибылях и убытках" 018;</w:t>
      </w:r>
    </w:p>
    <w:bookmarkEnd w:id="263"/>
    <w:bookmarkStart w:name="z28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(доходы) по финансированию" 019;</w:t>
      </w:r>
    </w:p>
    <w:bookmarkEnd w:id="264"/>
    <w:bookmarkStart w:name="z28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работникам" 020;</w:t>
      </w:r>
    </w:p>
    <w:bookmarkEnd w:id="265"/>
    <w:bookmarkStart w:name="z28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"расходы по вознаграждениям долевыми инструментами" 021;</w:t>
      </w:r>
    </w:p>
    <w:bookmarkEnd w:id="266"/>
    <w:bookmarkStart w:name="z28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"доход (расход) по отложенным налогам" 022;</w:t>
      </w:r>
    </w:p>
    <w:bookmarkEnd w:id="267"/>
    <w:bookmarkStart w:name="z28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"нереализованная положительная (отрицательная) курсовая разница" 023;</w:t>
      </w:r>
    </w:p>
    <w:bookmarkEnd w:id="268"/>
    <w:bookmarkStart w:name="z28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организации в прибыли ассоциированных организаций и совместной деятельности, учитываемых по методу долевого участия" 024;</w:t>
      </w:r>
    </w:p>
    <w:bookmarkEnd w:id="269"/>
    <w:bookmarkStart w:name="z28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не денежные операционные корректировки общего совокупного дохода (убытка)" 025;</w:t>
      </w:r>
    </w:p>
    <w:bookmarkEnd w:id="270"/>
    <w:bookmarkStart w:name="z29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корректировка общего совокупного дохода (убытка), всего" 030 равно: +/- строк с 011 по 025;</w:t>
      </w:r>
    </w:p>
    <w:bookmarkEnd w:id="271"/>
    <w:bookmarkStart w:name="z29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запасах" 031;</w:t>
      </w:r>
    </w:p>
    <w:bookmarkEnd w:id="272"/>
    <w:bookmarkStart w:name="z29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резерва" 032;</w:t>
      </w:r>
    </w:p>
    <w:bookmarkEnd w:id="273"/>
    <w:bookmarkStart w:name="z29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дебиторской задолженности" 033;</w:t>
      </w:r>
    </w:p>
    <w:bookmarkEnd w:id="274"/>
    <w:bookmarkStart w:name="z29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торговой и прочей кредиторской задолженности" 034;</w:t>
      </w:r>
    </w:p>
    <w:bookmarkEnd w:id="275"/>
    <w:bookmarkStart w:name="z29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задолженности по налогам и другим обязательным платежам в бюджет" 035;</w:t>
      </w:r>
    </w:p>
    <w:bookmarkEnd w:id="276"/>
    <w:bookmarkStart w:name="z29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прочих краткосрочных обязательствах" 036;</w:t>
      </w:r>
    </w:p>
    <w:bookmarkEnd w:id="277"/>
    <w:bookmarkStart w:name="z29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"Итого движение операционных активов и обязательств, всего" 040 равно: +/- строк с 031 по 036;</w:t>
      </w:r>
    </w:p>
    <w:bookmarkEnd w:id="278"/>
    <w:bookmarkStart w:name="z29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"уплаченные вознаграждения" 041;</w:t>
      </w:r>
    </w:p>
    <w:bookmarkEnd w:id="279"/>
    <w:bookmarkStart w:name="z29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042</w:t>
      </w:r>
    </w:p>
    <w:bookmarkEnd w:id="280"/>
    <w:bookmarkStart w:name="z30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"уплаченный подоходный налог" 043;</w:t>
      </w:r>
    </w:p>
    <w:bookmarkEnd w:id="281"/>
    <w:bookmarkStart w:name="z30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"Чистая сумма денежных средств от операционной деятельности" 050 равно +/- строк 010, 030, 040, 041, 042 и 043.</w:t>
      </w:r>
    </w:p>
    <w:bookmarkEnd w:id="282"/>
    <w:bookmarkStart w:name="z30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II. "Движение денежных средств от инвестиционной деятельности" указывается:</w:t>
      </w:r>
    </w:p>
    <w:bookmarkEnd w:id="283"/>
    <w:bookmarkStart w:name="z30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060 равно сумме строк с 061 по 072, в том числе:</w:t>
      </w:r>
    </w:p>
    <w:bookmarkEnd w:id="284"/>
    <w:bookmarkStart w:name="z30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основных средств" 061;</w:t>
      </w:r>
    </w:p>
    <w:bookmarkEnd w:id="285"/>
    <w:bookmarkStart w:name="z30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нематериальных активов" 062;</w:t>
      </w:r>
    </w:p>
    <w:bookmarkEnd w:id="286"/>
    <w:bookmarkStart w:name="z30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других долгосрочных активов" 063;</w:t>
      </w:r>
    </w:p>
    <w:bookmarkEnd w:id="287"/>
    <w:bookmarkStart w:name="z30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долевых инструментов других организаций (кроме дочерних) и долей участия в совместном предпринимательстве" 064;</w:t>
      </w:r>
    </w:p>
    <w:bookmarkEnd w:id="288"/>
    <w:bookmarkStart w:name="z30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долговых инструментов других организаций" 065;</w:t>
      </w:r>
    </w:p>
    <w:bookmarkEnd w:id="289"/>
    <w:bookmarkStart w:name="z30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при потере контроля над дочерними организациями" 066;</w:t>
      </w:r>
    </w:p>
    <w:bookmarkEnd w:id="290"/>
    <w:bookmarkStart w:name="z31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"изъятие денежных вкладов" 067</w:t>
      </w:r>
    </w:p>
    <w:bookmarkEnd w:id="291"/>
    <w:bookmarkStart w:name="z31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"реализация прочих финансовых активов" 068;</w:t>
      </w:r>
    </w:p>
    <w:bookmarkEnd w:id="292"/>
    <w:bookmarkStart w:name="z31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069;</w:t>
      </w:r>
    </w:p>
    <w:bookmarkEnd w:id="293"/>
    <w:bookmarkStart w:name="z31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дивиденды" 070;</w:t>
      </w:r>
    </w:p>
    <w:bookmarkEnd w:id="294"/>
    <w:bookmarkStart w:name="z31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071;</w:t>
      </w:r>
    </w:p>
    <w:bookmarkEnd w:id="295"/>
    <w:bookmarkStart w:name="z31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072;</w:t>
      </w:r>
    </w:p>
    <w:bookmarkEnd w:id="296"/>
    <w:bookmarkStart w:name="z31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080 равно сумме строк с 081 по 092,</w:t>
      </w:r>
    </w:p>
    <w:bookmarkEnd w:id="297"/>
    <w:bookmarkStart w:name="z31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298"/>
    <w:bookmarkStart w:name="z31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основных средств" 081;</w:t>
      </w:r>
    </w:p>
    <w:bookmarkEnd w:id="299"/>
    <w:bookmarkStart w:name="z31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нематериальных активов" 082;</w:t>
      </w:r>
    </w:p>
    <w:bookmarkEnd w:id="300"/>
    <w:bookmarkStart w:name="z32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других долгосрочных активов" 083;</w:t>
      </w:r>
    </w:p>
    <w:bookmarkEnd w:id="301"/>
    <w:bookmarkStart w:name="z32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долевых инструментов других организаций (кроме дочерних) и долей участия в совместном предпринимательстве" 084;</w:t>
      </w:r>
    </w:p>
    <w:bookmarkEnd w:id="302"/>
    <w:bookmarkStart w:name="z32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долговых инструментов других организаций" 085;</w:t>
      </w:r>
    </w:p>
    <w:bookmarkEnd w:id="303"/>
    <w:bookmarkStart w:name="z32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контроля над дочерними организациями" 086;</w:t>
      </w:r>
    </w:p>
    <w:bookmarkEnd w:id="304"/>
    <w:bookmarkStart w:name="z32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"размещение денежных вкладов" 087</w:t>
      </w:r>
    </w:p>
    <w:bookmarkEnd w:id="305"/>
    <w:bookmarkStart w:name="z32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"приобретение прочих финансовых активов" 088;</w:t>
      </w:r>
    </w:p>
    <w:bookmarkEnd w:id="306"/>
    <w:bookmarkStart w:name="z32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"предоставление займов" 089;</w:t>
      </w:r>
    </w:p>
    <w:bookmarkEnd w:id="307"/>
    <w:bookmarkStart w:name="z32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"фьючерсные и форвардные контракты, опционы и свопы" 090;</w:t>
      </w:r>
    </w:p>
    <w:bookmarkEnd w:id="308"/>
    <w:bookmarkStart w:name="z32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"инвестиции в ассоциированные и дочерние организации" 091;</w:t>
      </w:r>
    </w:p>
    <w:bookmarkEnd w:id="309"/>
    <w:bookmarkStart w:name="z32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выплаты" 092;</w:t>
      </w:r>
    </w:p>
    <w:bookmarkEnd w:id="310"/>
    <w:bookmarkStart w:name="z33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"Чистая сумма денежных средств от инвестиционной деятельности" 100 равно разнице строк 060 и 080.</w:t>
      </w:r>
    </w:p>
    <w:bookmarkEnd w:id="311"/>
    <w:bookmarkStart w:name="z33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III. "Движение денежных средств от финансовой деятельности" указывается:</w:t>
      </w:r>
    </w:p>
    <w:bookmarkEnd w:id="312"/>
    <w:bookmarkStart w:name="z33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"Поступление денежных средств, всего" 110 равно сумме строк с 111 по 114,</w:t>
      </w:r>
    </w:p>
    <w:bookmarkEnd w:id="313"/>
    <w:bookmarkStart w:name="z33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14"/>
    <w:bookmarkStart w:name="z33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"эмиссия акций и других финансовых инструментов" 111;</w:t>
      </w:r>
    </w:p>
    <w:bookmarkEnd w:id="315"/>
    <w:bookmarkStart w:name="z33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"получение займов" 112;</w:t>
      </w:r>
    </w:p>
    <w:bookmarkEnd w:id="316"/>
    <w:bookmarkStart w:name="z33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"полученные вознаграждения" 113;</w:t>
      </w:r>
    </w:p>
    <w:bookmarkEnd w:id="317"/>
    <w:bookmarkStart w:name="z33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поступления" 114;</w:t>
      </w:r>
    </w:p>
    <w:bookmarkEnd w:id="318"/>
    <w:bookmarkStart w:name="z33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"Выбытие денежных средств, всего" 120 равно сумме строк с 121 по 125,</w:t>
      </w:r>
    </w:p>
    <w:bookmarkEnd w:id="319"/>
    <w:bookmarkStart w:name="z33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20"/>
    <w:bookmarkStart w:name="z34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"погашение займов" 121;</w:t>
      </w:r>
    </w:p>
    <w:bookmarkEnd w:id="321"/>
    <w:bookmarkStart w:name="z34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вознаграждения" 122;</w:t>
      </w:r>
    </w:p>
    <w:bookmarkEnd w:id="322"/>
    <w:bookmarkStart w:name="z34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123;</w:t>
      </w:r>
    </w:p>
    <w:bookmarkEnd w:id="323"/>
    <w:bookmarkStart w:name="z34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"выплаты собственникам по акциям организации" 124;</w:t>
      </w:r>
    </w:p>
    <w:bookmarkEnd w:id="324"/>
    <w:bookmarkStart w:name="z34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выбытия" 125;</w:t>
      </w:r>
    </w:p>
    <w:bookmarkEnd w:id="325"/>
    <w:bookmarkStart w:name="z34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"Чистая сумма денежных средств от финансовой деятельности" 130 равно разнице строк 110 и 120.</w:t>
      </w:r>
    </w:p>
    <w:bookmarkEnd w:id="326"/>
    <w:bookmarkStart w:name="z34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обменных курсов валют к тенге" 140 указывается влияние обменных курсов валют к тенге.</w:t>
      </w:r>
    </w:p>
    <w:bookmarkEnd w:id="327"/>
    <w:bookmarkStart w:name="z34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"Влияние изменения балансовой стоимости денежных средств и их эквивалентов" 150 указывается влияние изменения балансовой стоимости денежных средств и их эквивалентов.</w:t>
      </w:r>
    </w:p>
    <w:bookmarkEnd w:id="328"/>
    <w:bookmarkStart w:name="z34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"Увеличение +/- уменьшение денежных средств" 160 равно +/- строк 050, 100, 130, 140 и 150.</w:t>
      </w:r>
    </w:p>
    <w:bookmarkEnd w:id="329"/>
    <w:bookmarkStart w:name="z34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начало отчетного периода" 170 указывается денежные средства и их эквиваленты на начало отчетного периода.</w:t>
      </w:r>
    </w:p>
    <w:bookmarkEnd w:id="330"/>
    <w:bookmarkStart w:name="z35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"Денежные средства и их эквиваленты на конец отчетного периода" 180 указывается денежные средства и их эквиваленты на конец отчетного периода.</w:t>
      </w:r>
    </w:p>
    <w:bookmarkEnd w:id="331"/>
    <w:bookmarkStart w:name="z35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"Код строки" указывается код строки.</w:t>
      </w:r>
    </w:p>
    <w:bookmarkEnd w:id="332"/>
    <w:bookmarkStart w:name="z35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отчетный период" указывается сумма в тысячах тенге за отчетный период;</w:t>
      </w:r>
    </w:p>
    <w:bookmarkEnd w:id="333"/>
    <w:bookmarkStart w:name="z35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"За предыдущий период" указывается сумма в тысячах тенге за предыдущий период.</w:t>
      </w:r>
    </w:p>
    <w:bookmarkEnd w:id="3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 № 241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2017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57" w:id="3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об изменениях в капитале отчетный период 20 ___год</w:t>
      </w:r>
    </w:p>
    <w:bookmarkEnd w:id="335"/>
    <w:p>
      <w:pPr>
        <w:spacing w:after="0"/>
        <w:ind w:left="0"/>
        <w:jc w:val="both"/>
      </w:pPr>
      <w:bookmarkStart w:name="z358" w:id="336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депозитарий финансовой отчетности в электронном формате</w:t>
      </w:r>
    </w:p>
    <w:bookmarkEnd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посредством программного обеспечения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интернет-ресурсе: www.minfin.gov.kz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 формы административных данных: № 5-ИК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годовая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организации публичного интереса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результатам финансового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 ежегодно не позднее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 августа года, следующего за отчетным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пояснение по заполнению отчета приведено в приложении к форме,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 "Отчет об изменениях в капитале"</w:t>
      </w:r>
    </w:p>
    <w:bookmarkStart w:name="z359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организации 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за год, заканчивающийся 31 декабря _______ года</w:t>
      </w:r>
    </w:p>
    <w:bookmarkEnd w:id="337"/>
    <w:bookmarkStart w:name="z360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тысячах тенге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компонентов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Капитал, относимый на собственников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неконтролирующих собственников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(акционерный) капитал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Компоненты прочего совокупного дохода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капитал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предыдущего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010 +/- строка 011)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всего(строка 210 + строка 220):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221 по 229):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собственниками, всего (сумма строк с 310 по 318):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инструментов, связанный с объединением бизнеса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1 января отчетного года (строка 100 + строка 200 + строка 300+строка 319)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 в учетной политике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Пересчитанное сальдо (строка 400 +/- строка 401)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совокупный доход, всего (строка 610 + строка 620):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(убыток) за год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Прочий совокупный доход, всего (сумма строк с 621 по 629):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долговых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долевых финансовых инструментов, оцениваемых по справедливой стоимости через прочий совокупный доход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 основных средств и нематериальных активов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прочем совокупном доходе (убытке) ассоциированных организаций и совместной деятельности, учитываемых по методу долевого участия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актуарные прибыли (убытки) по пенсионным обязательствам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изменения в ставке подоходного налога на отсроченный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денежных потоков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хеджирование чистых инвестиций в зарубежные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курсовая разница по инвестициям в зарубежные организации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с собственниками всего (cумма строк с 710 по 718)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работников акциями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 работников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 по схеме вознаграждения работников акциями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налоговая выгода в отношении схемы вознаграждения работников акциями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собственников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собственных долевых инструментов (акций)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долевых инструментов связанный с объединением бизнеса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Долевой компонент конвертируемых инструментов (за минусом налогового эффекта)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дивидендов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распределения в пользу собственников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 с собственниками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 доле участия в дочерних организациях, не приводящей к потере контроля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операции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31 декабря отчетного года (строка 500 + строка 600 + строка 700 + строка 719)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61" w:id="33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 ___________</w:t>
      </w:r>
    </w:p>
    <w:bookmarkEnd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362" w:id="3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"Отчет об изменениях в капитале"</w:t>
      </w:r>
    </w:p>
    <w:bookmarkEnd w:id="340"/>
    <w:bookmarkStart w:name="z363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Форма "Отчет об изменениях в капитале)" разработана в соответствии с подпунктом 18-1)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отчетности";</w:t>
      </w:r>
    </w:p>
    <w:bookmarkEnd w:id="341"/>
    <w:bookmarkStart w:name="z364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Форма "Отчет об изменениях в капитале" представляется организациями публичного интереса по результатам финансового года в депозитарий финансовой отчетности в электронном формате посредством программного обеспечения. Подписывается "Отчет об изменениях в капитале" электронной цифровой подписью организации, выданной национальным удостоверяющим центром. Электронный формат отчета, который представляется в депозитарий финансовой отчетности формируется после утверждения его учредителями и представляется не позднее 31 августа года следующего за отчетным. Основной задачей ведения данной формы является осуществление мониторинга за соблюдением бухгалтерского законодательства Республики Казахстан;</w:t>
      </w:r>
    </w:p>
    <w:bookmarkEnd w:id="342"/>
    <w:bookmarkStart w:name="z365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Форма заполняется следующим образом:</w:t>
      </w:r>
    </w:p>
    <w:bookmarkEnd w:id="343"/>
    <w:bookmarkStart w:name="z366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"Наименование компонентов":</w:t>
      </w:r>
    </w:p>
    <w:bookmarkEnd w:id="344"/>
    <w:bookmarkStart w:name="z367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"Сальдо на 1 января предыдущего года" 010;</w:t>
      </w:r>
    </w:p>
    <w:bookmarkEnd w:id="345"/>
    <w:bookmarkStart w:name="z368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011;</w:t>
      </w:r>
    </w:p>
    <w:bookmarkEnd w:id="346"/>
    <w:bookmarkStart w:name="z369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"Пересчитанное сальдо" 100 указывается +/- строк 010 и 011;</w:t>
      </w:r>
    </w:p>
    <w:bookmarkEnd w:id="347"/>
    <w:bookmarkStart w:name="z370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"Общий совокупный доход, всего" 200 равно сумме строк 210 и 220:</w:t>
      </w:r>
    </w:p>
    <w:bookmarkEnd w:id="348"/>
    <w:bookmarkStart w:name="z371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210;</w:t>
      </w:r>
    </w:p>
    <w:bookmarkEnd w:id="349"/>
    <w:bookmarkStart w:name="z372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220 равно сумме строк с 221 по 229,</w:t>
      </w:r>
    </w:p>
    <w:bookmarkEnd w:id="350"/>
    <w:bookmarkStart w:name="z373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51"/>
    <w:bookmarkStart w:name="z374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221;</w:t>
      </w:r>
    </w:p>
    <w:bookmarkEnd w:id="352"/>
    <w:bookmarkStart w:name="z375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222;</w:t>
      </w:r>
    </w:p>
    <w:bookmarkEnd w:id="353"/>
    <w:bookmarkStart w:name="z376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223;</w:t>
      </w:r>
    </w:p>
    <w:bookmarkEnd w:id="354"/>
    <w:bookmarkStart w:name="z377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224;</w:t>
      </w:r>
    </w:p>
    <w:bookmarkEnd w:id="355"/>
    <w:bookmarkStart w:name="z378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225;</w:t>
      </w:r>
    </w:p>
    <w:bookmarkEnd w:id="356"/>
    <w:bookmarkStart w:name="z379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226;</w:t>
      </w:r>
    </w:p>
    <w:bookmarkEnd w:id="357"/>
    <w:bookmarkStart w:name="z380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227;</w:t>
      </w:r>
    </w:p>
    <w:bookmarkEnd w:id="358"/>
    <w:bookmarkStart w:name="z381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228;</w:t>
      </w:r>
    </w:p>
    <w:bookmarkEnd w:id="359"/>
    <w:bookmarkStart w:name="z382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229;</w:t>
      </w:r>
    </w:p>
    <w:bookmarkEnd w:id="360"/>
    <w:bookmarkStart w:name="z383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"Операции с собственниками, всего" 300 равно сумме строк с 310 по 318,</w:t>
      </w:r>
    </w:p>
    <w:bookmarkEnd w:id="361"/>
    <w:bookmarkStart w:name="z384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62"/>
    <w:bookmarkStart w:name="z385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310;</w:t>
      </w:r>
    </w:p>
    <w:bookmarkEnd w:id="363"/>
    <w:bookmarkStart w:name="z386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64"/>
    <w:bookmarkStart w:name="z387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365"/>
    <w:bookmarkStart w:name="z388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366"/>
    <w:bookmarkStart w:name="z389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367"/>
    <w:bookmarkStart w:name="z390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311;</w:t>
      </w:r>
    </w:p>
    <w:bookmarkEnd w:id="368"/>
    <w:bookmarkStart w:name="z39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312;</w:t>
      </w:r>
    </w:p>
    <w:bookmarkEnd w:id="369"/>
    <w:bookmarkStart w:name="z39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313;</w:t>
      </w:r>
    </w:p>
    <w:bookmarkEnd w:id="370"/>
    <w:bookmarkStart w:name="z39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314;</w:t>
      </w:r>
    </w:p>
    <w:bookmarkEnd w:id="371"/>
    <w:bookmarkStart w:name="z39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315;</w:t>
      </w:r>
    </w:p>
    <w:bookmarkEnd w:id="372"/>
    <w:bookmarkStart w:name="z39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316;</w:t>
      </w:r>
    </w:p>
    <w:bookmarkEnd w:id="373"/>
    <w:bookmarkStart w:name="z39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317;</w:t>
      </w:r>
    </w:p>
    <w:bookmarkEnd w:id="374"/>
    <w:bookmarkStart w:name="z397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318;</w:t>
      </w:r>
    </w:p>
    <w:bookmarkEnd w:id="375"/>
    <w:bookmarkStart w:name="z39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319";</w:t>
      </w:r>
    </w:p>
    <w:bookmarkEnd w:id="376"/>
    <w:bookmarkStart w:name="z39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"Сальдо на 1 января отчетного года" 400 равно сумме строк 100, 200, 300 и 319;</w:t>
      </w:r>
    </w:p>
    <w:bookmarkEnd w:id="377"/>
    <w:bookmarkStart w:name="z40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"Изменение в учетной политике" 401;</w:t>
      </w:r>
    </w:p>
    <w:bookmarkEnd w:id="378"/>
    <w:bookmarkStart w:name="z40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"Пересчитанное сальдо" 500 равно +/- строк 400 и 401;</w:t>
      </w:r>
    </w:p>
    <w:bookmarkEnd w:id="379"/>
    <w:bookmarkStart w:name="z40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"Общий совокупный доход, всего" 600 равно сумме строк 610 и 620:</w:t>
      </w:r>
    </w:p>
    <w:bookmarkEnd w:id="380"/>
    <w:bookmarkStart w:name="z40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"Прибыль (убыток) за год" 610;</w:t>
      </w:r>
    </w:p>
    <w:bookmarkEnd w:id="381"/>
    <w:bookmarkStart w:name="z40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"Прочий совокупный доход, всего" 620 равно сумме строк с 621 по 629,</w:t>
      </w:r>
    </w:p>
    <w:bookmarkEnd w:id="382"/>
    <w:bookmarkStart w:name="z40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83"/>
    <w:bookmarkStart w:name="z40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долговых финансовых инструментов, оцениваемых по справедливой стоимости через прочий совокупный доход (за минусом налогового эффекта)" 621;</w:t>
      </w:r>
    </w:p>
    <w:bookmarkEnd w:id="384"/>
    <w:bookmarkStart w:name="z40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долевых финансовых инструментов, оцениваемых по справедливой стоимости через прочий совокупный доход (за минусом налогового эффекта)" 622;</w:t>
      </w:r>
    </w:p>
    <w:bookmarkEnd w:id="385"/>
    <w:bookmarkStart w:name="z40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"переоценка основных средств и нематериальных активов (за минусом налогового эффекта)" 623;</w:t>
      </w:r>
    </w:p>
    <w:bookmarkEnd w:id="386"/>
    <w:bookmarkStart w:name="z40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"доля в прочем совокупном доходе (убытке) ассоциированных организаций и совместной деятельности, учитываемых по методу долевого участия" 624;</w:t>
      </w:r>
    </w:p>
    <w:bookmarkEnd w:id="387"/>
    <w:bookmarkStart w:name="z41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"актуарные прибыли (убытки) по пенсионным обязательствам" 625;</w:t>
      </w:r>
    </w:p>
    <w:bookmarkEnd w:id="388"/>
    <w:bookmarkStart w:name="z41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"эффект изменения в ставке подоходного налога на отсроченный налог" 626;</w:t>
      </w:r>
    </w:p>
    <w:bookmarkEnd w:id="389"/>
    <w:bookmarkStart w:name="z41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денежных потоков (за минусом налогового эффекта)" 627;</w:t>
      </w:r>
    </w:p>
    <w:bookmarkEnd w:id="390"/>
    <w:bookmarkStart w:name="z41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"хеджирование чистых инвестиций в зарубежные операции" 628;</w:t>
      </w:r>
    </w:p>
    <w:bookmarkEnd w:id="391"/>
    <w:bookmarkStart w:name="z41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"курсовая разница по инвестициям в зарубежные организации" 629;</w:t>
      </w:r>
    </w:p>
    <w:bookmarkEnd w:id="392"/>
    <w:bookmarkStart w:name="z41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"Операции с собственниками всего" 700 равно сумме строк с 710 по 718,</w:t>
      </w:r>
    </w:p>
    <w:bookmarkEnd w:id="393"/>
    <w:bookmarkStart w:name="z41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4"/>
    <w:bookmarkStart w:name="z41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"Вознаграждения работников акциями" 710;</w:t>
      </w:r>
    </w:p>
    <w:bookmarkEnd w:id="395"/>
    <w:bookmarkStart w:name="z41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396"/>
    <w:bookmarkStart w:name="z41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услуг работников;</w:t>
      </w:r>
    </w:p>
    <w:bookmarkEnd w:id="397"/>
    <w:bookmarkStart w:name="z42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выпуск акций по схеме вознаграждения работников акциями;</w:t>
      </w:r>
    </w:p>
    <w:bookmarkEnd w:id="398"/>
    <w:bookmarkStart w:name="z42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налоговая выгода в отношении схемы вознаграждения работников акциями;</w:t>
      </w:r>
    </w:p>
    <w:bookmarkEnd w:id="399"/>
    <w:bookmarkStart w:name="z42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"Взносы собственников" 711;</w:t>
      </w:r>
    </w:p>
    <w:bookmarkEnd w:id="400"/>
    <w:bookmarkStart w:name="z42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собственных долевых инструментов (акций)" 712;</w:t>
      </w:r>
    </w:p>
    <w:bookmarkEnd w:id="401"/>
    <w:bookmarkStart w:name="z42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"Выпуск долевых инструментов, связанный с объединением бизнеса" 713;</w:t>
      </w:r>
    </w:p>
    <w:bookmarkEnd w:id="402"/>
    <w:bookmarkStart w:name="z42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"Долевой компонент конвертируемых инструментов (за минусом налогового эффекта)" 714;</w:t>
      </w:r>
    </w:p>
    <w:bookmarkEnd w:id="403"/>
    <w:bookmarkStart w:name="z42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"Выплата дивидендов" 715;</w:t>
      </w:r>
    </w:p>
    <w:bookmarkEnd w:id="404"/>
    <w:bookmarkStart w:name="z427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распределения в пользу собственников" 716;</w:t>
      </w:r>
    </w:p>
    <w:bookmarkEnd w:id="405"/>
    <w:bookmarkStart w:name="z42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с собственниками" 717;</w:t>
      </w:r>
    </w:p>
    <w:bookmarkEnd w:id="406"/>
    <w:bookmarkStart w:name="z42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"Изменения в доле участия в дочерних организациях, не приводящей к потере контроля" 718;</w:t>
      </w:r>
    </w:p>
    <w:bookmarkEnd w:id="407"/>
    <w:bookmarkStart w:name="z43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"Прочие операции 719";</w:t>
      </w:r>
    </w:p>
    <w:bookmarkEnd w:id="408"/>
    <w:bookmarkStart w:name="z43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"Сальдо на 31 декабря отчетного года" 800 равно сумме строк 500, 600, 700 и 719;</w:t>
      </w:r>
    </w:p>
    <w:bookmarkEnd w:id="409"/>
    <w:bookmarkStart w:name="z43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"Капитал, относимый на собственников" указывается сумма в тысячах тенге, в том числе уставный капитал, эмиссионный доход, выкупленные собственные долевые инструменты, компоненты прочего совокупного дохода, нераспределенная прибыль и прочий капитал.</w:t>
      </w:r>
    </w:p>
    <w:bookmarkEnd w:id="410"/>
    <w:bookmarkStart w:name="z43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"Доля неконтролирующих собственников" указывается сумма доли неконтролирующих собственников, в тысячах тенге.</w:t>
      </w:r>
    </w:p>
    <w:bookmarkEnd w:id="411"/>
    <w:bookmarkStart w:name="z43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"Итого капитал" указывается сумма итого капитала в тысячах тенге.</w:t>
      </w:r>
    </w:p>
    <w:bookmarkEnd w:id="4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