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0f12" w14:textId="9220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 марта 2022 года № 19. Зарегистрирован в Министерстве юстиции Республики Казахстан 3 марта 2022 года № 27011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национальной экономики Республики Казахстан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2015 года № 3 "Об утверждении форм заявлений для получения и переоформления лицензии и (или) приложения к лицензии, форм лицензий и (или) приложений к лицензиям" (зарегистрирован в Реестре государственной регистрации нормативных правовых актов за № 10195):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3) статьи 11 Закона Республики Казахстан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 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 для переоформления лицензии и (или) приложения к лицензии на занятие образовательной деятельностью, утвержденной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(далее – Закон) путем (укажите в соответствующей ячейке Х):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________________________________________________________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_________________________________________________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__________________________________________________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______________________________________________________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____________________________________________________";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 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 для переоформления лицензии и (или) приложения к лицензии, утвержденной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(далее – Закон) путем (укажите в соответствующей ячейке Х):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слияния________________________________________________________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_________________________________________________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__________________________________________________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______________________________________________________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____________________________________________________";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 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физического лица для переоформления лицензии и (или) приложения к лицензии, утвержденной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 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 для переоформления лицензии и (или) приложения к лицензии на деятельность по покупке электрической энергии в целях энергоснабжения, утвержденной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(далее – Закон) путем (укажите в соответствующей ячейке Х):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________________________________________________________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_________________________________________________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__________________________________________________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______________________________________________________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____________________________________________________";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 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физического лица для переоформления лицензии и (или) приложения к лицензии на деятельность по покупке электрической энергии в целях энергоснабжения, утвержденной указанным приказом: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 (зарегистрирован в Реестре государственной регистрации нормативных правовых актов за № 10194):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приема уведомлений государственными органами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уведомления о начале или прекращении осуществления деятельности или определенных действий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уведомления о начале производства строительно-монтажных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уведомления о начале или прекращении деятельности саморегулируемой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уведомления о начале или прекращении деятельности по искусственному разведению животных, виды которых включены в приложения I и II Конвенции о международной торговле видами дикой фауны и флоры, находящимися под угрозой исчезновения,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уведомления о начале или прекращении деятельности по энергетической экспертизе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уведомления о начале деятельности в качестве индивидуального предпринимателя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уведомления о начале или прекращении деятельности в качестве налогоплательщика, осуществляющего отдельные виды деятельности по производству бензина (кроме авиационного), дизельного топлива, оптовой и (или) розничной реализации бензина (кроме авиационного), дизельного топлива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уведомления о начале или прекращении деятельности в качестве налогоплательщика, осуществляющего отдельные виды деятельности по оптовой реализации табачных изделий,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уведомления о начале или прекращении деятельности в качестве налогоплательщика, осуществляющего отдельные виды деятельности – игорный бизнес,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уведомления о начале или прекращении деятельности в качестве налогоплательщика, осуществляющего отдельные виды деятельности - электронная торговля товарами,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форму уведомления о начале или прекращении эксплуатации радиоэлектронных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форму уведомления о начале или прекращении эксплуатации высокочастотного устройства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форму уведомления о начале или прекращении эксплуатации радиоэлектронных средств для радиолюбительских служб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форму уведомления о начале или прекращении эксплуатации радиоудлинителя телефонного канала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форму уведомления о начале или прекращении деятельности по выпуску цифровых активов, организации торгов ими, а также предоставления услуг по обмену цифровых активов на деньги, ценности и иное имущество согласно приложению 3-15 к настоящему приказу; 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перечень государственных органов, осуществляющих прием уведомлений,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форму уведомления о начале или прекращении деятельности в качестве налогоплательщика, осуществляющего производство, сборку (комплектацию) подакцизных товаров,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форму уведомления о начале или прекращении деятельности по сбору, сортировке и (или) транспортировке отходов, восстановлению и (или) уничтожению неопасных отходов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форму декларации о воздействии на окружающую среду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3-15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развития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национальной экономики Республики Казахстан;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сведений об исполнении мероприятий, предусмотренных подпунктами 1) и 2) настоящего пункта.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4" w:id="6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5" w:id="6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6" w:id="6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2022 года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 на деятельность по покупке электрической энергии в целях энергоснабжения</w:t>
      </w:r>
    </w:p>
    <w:bookmarkEnd w:id="63"/>
    <w:p>
      <w:pPr>
        <w:spacing w:after="0"/>
        <w:ind w:left="0"/>
        <w:jc w:val="both"/>
      </w:pPr>
      <w:bookmarkStart w:name="z81" w:id="64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 телефонов 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помещения)Информацию о наличии приказа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создании службы, обеспечивающей работу с потребителями – абонентские службы,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номер приказа о создании службы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дата подписания приказа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фамилия, имя, отчество (при его наличии)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наличии оборотных средств в размере не менее 10 000 месячных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наименование банка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номер счета 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размер оборотных средств (сумма)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оплате в бюджет лицензионного сбора за выдачу лицензии,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исключением случаев оплаты через платежный шлюз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номер и дата квитанции 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 услугополучатель соответствует квалификационным требованиям,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29 января 2015 года № 60 "Об утверждении квалификационных требований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перечня документов, подтверждающих соответствие им, для деятельности по покупке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электрической энергии в целях энергоснабжения, эксплуатации магистральных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газопроводов, нефтепроводов, нефтепродуктопроводов" (зарегистрирован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за № 10598).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заявителю не запрещено судом заниматься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лицензируемым видом и (или) подвидом деятельности; все прилагаемые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соответствуют действительности и являются действительными; заявитель согласен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персональных данных ограниченного доступа,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системах, при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несу ответственность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за достоверность представляемой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(заполненной) мной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2022 года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и (или) приложения к лицензии на деятельность по покупке электрической энергии в целях энергоснабжения</w:t>
      </w:r>
    </w:p>
    <w:bookmarkEnd w:id="65"/>
    <w:p>
      <w:pPr>
        <w:spacing w:after="0"/>
        <w:ind w:left="0"/>
        <w:jc w:val="both"/>
      </w:pPr>
      <w:bookmarkStart w:name="z86" w:id="66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 телефонов 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Информацию о наличии приказа о создании службы, обеспечивающей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потребителями – абонентские службы, участки: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номер приказа о создании службы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дата подписания приказа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фамилия, имя, отчество (при его наличии)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наличии оборотных средств в размере не менее 10 000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наименование банка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номер счета 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размер оборотных средств (сумма) 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оплате в бюджет лицензионного сбора за выдачу лицензии, за исключением случаев оплаты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через платежный шлюз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номер и дата квитанции 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этом услугополучатель соответствует квалификационным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национальной экономики Республики Казахстан от 29 января 2015 года №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утверждении квалификационных требований и перечня документов, подтверждающих соответствие им,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деятельности по покупке электрической энергии в целях энергоснабжения, эксплуатации магистральных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газопроводов, нефтепроводов, нефтепродуктопроводов" (зарегистрирован в Реестре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 за № 10598).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 все прилагаемые документы соответствуют действительности и являются действительными; заявитель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персональных данных 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несу ответственность в соответствии с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достоверность представляемой (заполненной) мной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2022 года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начале строительно-монтажных работ</w:t>
      </w:r>
    </w:p>
    <w:bookmarkEnd w:id="67"/>
    <w:p>
      <w:pPr>
        <w:spacing w:after="0"/>
        <w:ind w:left="0"/>
        <w:jc w:val="both"/>
      </w:pPr>
      <w:bookmarkStart w:name="z91" w:id="68"/>
      <w:r>
        <w:rPr>
          <w:rFonts w:ascii="Times New Roman"/>
          <w:b w:val="false"/>
          <w:i w:val="false"/>
          <w:color w:val="000000"/>
          <w:sz w:val="28"/>
        </w:rPr>
        <w:t>
      По строительству нового объекта: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Главному государственному строительному инспектору (области, 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заказчика (застройщика)____________________________________________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– для физических лиц, наименование организации – для юридических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индекс, область, город, 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 и 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уведомляю о начале производства строительно-монтажных работ на объекте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месторасположение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Начало строительства "____" 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ввода в эксплуатацию "____"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 финансирования 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 сообщаю: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Решение о предоставлении соответствующего права на землю выдано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местного исполнительного органа)от "___" __________ 20 ___ года № 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Проектная (проектно-сметная) документация на строительство объекта разработана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проектной организации, №, дата получения и категория лицензии, стадийность проектирования)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утверждена ________________________________________________________________________________.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№ и дата приказа)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Положительное заключение экспертизы (в случае обязательности проведения экспертизы)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от "__" ______ № _______ 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экспертизы , фамилия, имя, отчество (в случае наличия), телефон, №, дата получения и специализация аттестата эксперта)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Объект относится к _________________________________________________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(первый - повышенный, второй - нормальный или третий – пониженный)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уровню ответственности.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Срок нормативной продолжительности строительства, утвержденной в составе проектной (проектно-сметной) документации ______ месяца (-ев).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Работы будут производиться подрядным способом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осуществляющей строительство, адрес, телефон, №, дата получения и категория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договора подряда от "___"____ 20 __ года №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Решение на соответствующие этапы строительства в режиме экспертного сопровождения (в случае, если предусмотрено поэтапное строительство)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от "___" ____________ 20 ___ года № 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Ответственным лицом от заказчика приказом № _____ от "___" 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имеющий образование _______________________ 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учебного заведения, год окончания, специальность)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Ответственным лицом по строительству от генерального подрядчика приказом №______ от "___"_____________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 _______________________________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наличия), должность,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имеющий образование __________________________________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учебного заведения, год окончания, специальность)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(аттестат инженерно-технического работника, специализация, № и дата аттестата, номер телефона, почтовый адрес,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аттестационного центра, выдавшего аттестат - БИН) и стаж работы в строительстве ___________ лет,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прошедший обучение и имеющий действующее удостоверение по курсу "Сейсмостойкое строительство"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строительства в сейсмических районах)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(номер удостоверения, кем выдано или продлено)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Авторский надзор будет осуществляться (необходимые подпункты заполнить):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разработчиком проекта ________________________________________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организации, №, дата получения и категория лицензии, адрес и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(в случае наличия),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приказом от "___" ______ 20 ___ года № 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организацией ______________________________________ 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адрес и телефон)имеющей в своем составе аттестованного (-ых) эксперта (-ов) _____________________ 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эксперта, №, дата получения и специализация аттестата)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договором от "___" _____________ 20 ___ года №_____;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экспертом _________________________________________ 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эксперта, №, дата получения и специализация аттестата, адрес и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договором от "___" _____________ 20 ___ года №_____.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Технический надзор будет осуществляться (необходимые подпункты заполнить):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заказчиком самостоятельно, имеющим в своем штате аттестованного (-ых) эксперта (-ов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эксперта, №, дата получения и специализация аттестата,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и дата получении свидетельства об аккредитации (в случае наличия свидетельства об аккредитации) назначенного (-ых)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"___"_____________ 20 ___ года № 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организацией __________________________________________ 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адрес и телефон, № и дата получении свидетельства об аккредитации (в случае наличия свидетельства об аккредитации)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имеющей в своем составе аттестованного (-ых) эксперта (-ов)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эксперта, №, дата получения и специализация аттестата)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договором от "___" _____________ 20 ___ года №___,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экспертом _________________________________________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эксперта, №, дата получения и специализация аттестата, адрес и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договором от "___"_____________ 20 ___ года №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Обо всех изменениях, связанных с приведенными в настоящем уведомлении сведениями, обязуюсь своевременно сообщать в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архитектурно-строительного контроля и надзора.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Подавая данное уведомление, подтверждаю: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все указанные данные являются официальными, и на них может быть направлена любая информация по вопросам осуществления деятельности или отдельных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соблюдение требований законодательства Республики Казахстан, обязательных для исполнения до начала осуществления строительно-монтажных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даю свое согласие на получение документов из информационных систем по сведениям, указанным в уведомлении.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Осведомлены, что за нарушение строительных норм и требований законодательства в сфере архитектуры, градостроительства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утвержденного проекта при осуществлении строительно-монтажных работ будем нести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правонарушениях".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(застройщик)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подрядчик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 наличия), должность)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 наличия), должность)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физических или юридических лиц)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физических и/или юридических лиц)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дата)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дата)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(в случае наличия)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(в случае наличия)</w:t>
            </w:r>
          </w:p>
        </w:tc>
      </w:tr>
    </w:tbl>
    <w:p>
      <w:pPr>
        <w:spacing w:after="0"/>
        <w:ind w:left="0"/>
        <w:jc w:val="both"/>
      </w:pPr>
      <w:bookmarkStart w:name="z92" w:id="69"/>
      <w:r>
        <w:rPr>
          <w:rFonts w:ascii="Times New Roman"/>
          <w:b w:val="false"/>
          <w:i w:val="false"/>
          <w:color w:val="000000"/>
          <w:sz w:val="28"/>
        </w:rPr>
        <w:t>
      В случае подачи уведомления лицом по доверенности: доверенное лицо: ______________________________________________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подачи: "___" 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реконструкции (перепланировке, переоборудованию) помещений (отдельных частей) существующих зданий: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Главному государственному строительному инспектору (области, 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заказчика (застройщика)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- для физических лиц, наименование организации - для юридических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адрес и телефон.)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уведомляю о начале производства строительно-монтажных работ по реконструкции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(перепланировке, переоборудованию) помещений (отдельных частей) существующих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месторасположение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Начало строительства "____" 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ввода в эксплуатацию "____" 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 сообщаю: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Решение соответствующего местного исполнительного органа, осуществляющего функции в сфере архитектуры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градостроительства о реконструкции (перепланировке, переоборудовании) помещений (отдельных частей) существующих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 20 ___ года № 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Документы, удостоверяющие право собственности на изменяемое помещение (часть здания),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выданы ____________________________________________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документов, наименование органа, выдавшего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 20 ___ года № ____, либо нотариально засвидетельствованное письменное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собственника (собственников) помещений или частей здания на их изменение заверенное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имеется. (адрес нотариальной конторы, фамилия, имя, отчество (в случае наличия) заверяющего)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Решение о предоставлении соответствующего права на землю выдано (в случае, если планируемое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предусматривает отвод (прирезку) дополнительного земельного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 20 ___ года № 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Проектная (проектно-сметная) документация по реконструкции (перепланировке, переоборудованию) помещений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(отдельных частей) существующих зданий разработана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проектной организации, №, дата получения и категория лицензии, стадийность проектирования)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архитектурно-планировочным заданием от "___"__________ 20__ года № 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выданного ________________________________________________________ 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утверждена __________________________________________________________________________________.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(в случае наличия) и (или) № и дата приказа)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Положительное заключение экспертизы (в случае обязательности проведения экспертизы)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от "__" ______ № ________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экспертизы, фамилия, имя, отчество (в случае наличия), телефон, №, дата получения и специализация аттестата эксперта)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Нотариально засвидетельствованное письменное согласие собственников других помещений (частей дома),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смежных с изменяемыми помещениями (частями дома) (в случаях, если планируемая реконструкция (перепланировка,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переоборудование) помещений (частей жилого дома) или перенос границ помещений затрагивают их интересы)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заверенное ______________________________________________________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имеется. (адрес нотариальной конторы, фамилия, имя, отчество (в случае наличия) заверяющего)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Работы будут производиться подрядным способом (в случае привлечения подрядной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осуществляющей строительство, адрес, телефон, №, дата получения и категория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договора подряда от "___" ____ 20 ___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Ответственным лицом от заказчика приказом № _____ от "___" ______ 20___ года назначен (в случае назначения)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имеющий образование ____________________________________ 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учебного заведения, год окончания, специальность)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Ответственным лицом за реконструкцию (перепланировку, переоборудование) от генерального подрядчика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 от "___"_____________ 20___ года назначен (в случае привлечения подрядной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наличия), должность,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имеющий образование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учебного заведения, год окончания, специальность)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(аттестат инженерно-технического работника, специализация, № и дата аттестата, номер телефона , почтовый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аттестационного центра выдавший аттестат - БИН) и стаж работы в строительстве _____ лет,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прошедший обучение и имеющий действующее удостоверение по курсу "Сейсмостойкое строительство"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строительства в сейсмических районах)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удостоверения, кем выдано или продлено)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Авторский надзор будет осуществляться (необходимые подпункты заполнить):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разработчиком проекта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№, дата получения и категория лицензии, адрес и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приказом от "___" _____________ 20 ___ года № 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организацией 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адрес и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имеющей в своем составе аттестованного (-ых) эксперта (-ов) 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эксперта, №, дата получения и специализация аттестата)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договором от "___" _____________ 20 ___ года №_____;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экспертом _________________________________________________________________________________________,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эксперта, №, дата получения и специализация аттестата, адрес и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договором от "___" _____________ 20 ___ года №_____.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Технический надзор будет осуществляться (необходимые подпункты заполнить):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заказчиком самостоятельно, имеющим в своем штате аттестованного (-ых) эксперта 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эксперта, №, дата получения и специализация аттестата, № и дата получении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свидетельства об аккредитации (в случае наличия свидетельства об аккредитации)назначенного (-ых)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_____________ 20 ___ года № 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организацией _________________________________________________ 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адрес и телефон, № и дата получении свидетельства об аккредитации (в случае наличия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аккредитации) имеющей в своем составе аттестованного (-ых) эксперта 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эксперта, №, дата получения и специализация аттестата)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договором от "___" _____________ 20 ___ года № 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экспертом ______________________________________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эксперта, №, дата получения и специализация аттестата, адрес и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договором от "___"_____________ 20 ___ года №_____.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Обо всех изменениях, связанных с приведенными в настоящем уведомлении сведениями, обязуюсь своевременно сообщать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органы государственного архитектурно-строительного контроля и надзора.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Подавая данное уведомление, подтверждаю: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все указанные данные являются официальными, и на них может быть направлена любая информация по вопросам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или отдельных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прилагаемые документы соответствуют действительности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соблюдение требований законодательства Республики Казахстан, обязательных для исполнения до начала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строительно-монтажных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даю свое согласие на получение документов из информационных систем по сведениям, указанным в уведомлении.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Осведомлены, что за нарушение строительных норм и требований законодательства в сфере архитектуры, градостроительства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и утвержденного проекта при осуществлении строительно-монтажных работ будем нести ответственность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Кодексом Республики Казахстан "Об административных правонарушениях".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(застройщик)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подрядчик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 привлечения подрядной организации)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 наличия), должность)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(в случае наличия), должность)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физических или юридических лиц)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физических и/или юридических лиц)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дата)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дата)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(в случае наличия)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(в случае наличия)</w:t>
            </w:r>
          </w:p>
        </w:tc>
      </w:tr>
    </w:tbl>
    <w:p>
      <w:pPr>
        <w:spacing w:after="0"/>
        <w:ind w:left="0"/>
        <w:jc w:val="both"/>
      </w:pPr>
      <w:bookmarkStart w:name="z93" w:id="70"/>
      <w:r>
        <w:rPr>
          <w:rFonts w:ascii="Times New Roman"/>
          <w:b w:val="false"/>
          <w:i w:val="false"/>
          <w:color w:val="000000"/>
          <w:sz w:val="28"/>
        </w:rPr>
        <w:t>
      В случае подачи уведомления лицом по доверенности: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Доверенное лицо: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подачи: "___" __________ 20___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2022 года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начале деятельности в качестве индивидуального предпринимателя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подачи: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качестве индивидуального предпринимателя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данных, указанных в уведомлении</w:t>
            </w:r>
          </w:p>
        </w:tc>
      </w:tr>
    </w:tbl>
    <w:p>
      <w:pPr>
        <w:spacing w:after="0"/>
        <w:ind w:left="0"/>
        <w:jc w:val="both"/>
      </w:pPr>
      <w:bookmarkStart w:name="z99" w:id="73"/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________________________________________________________________________________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Настоящим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физического лица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физического лица (бизнес-идентификационный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осуществления совместного предпринимательства)</w:t>
      </w:r>
    </w:p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35433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о начале осуществления деятельности в качестве индивидуального предпринимателя, вид предпринимательства: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</w:t>
            </w:r>
          </w:p>
        </w:tc>
      </w:tr>
    </w:tbl>
    <w:p>
      <w:pPr>
        <w:spacing w:after="0"/>
        <w:ind w:left="0"/>
        <w:jc w:val="both"/>
      </w:pPr>
      <w:bookmarkStart w:name="z102" w:id="76"/>
      <w:r>
        <w:rPr>
          <w:rFonts w:ascii="Times New Roman"/>
          <w:b w:val="false"/>
          <w:i w:val="false"/>
          <w:color w:val="000000"/>
          <w:sz w:val="28"/>
        </w:rPr>
        <w:t>
      3. Наименование индивидуального предпринимателя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(указать 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Вид осуществляемой деятельности (указывается пятизначный код в соответствии с общим классификатором видов экономической деятельности):</w:t>
      </w:r>
    </w:p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18669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Выбор порядка (режима) налогообложения: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Общеустановленный порядок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налоговый режим на основе патента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налоговый режим на основе упрощенной декларации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налоговый режим для крестьянских или фермерских хозяйств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налоговый режим для производителей сельскохозяйственной продукции и сельскохозяйственных кооперативов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налоговый режим с использованием фиксированного вычета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налоговый режим розничного налога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Cпециальный налоговый режим с использованием специального мобильного приложения</w:t>
            </w:r>
          </w:p>
        </w:tc>
      </w:tr>
    </w:tbl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Адрес места нахождения индивидуального предпринимателя: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Область/район (смотреть справочник)</w:t>
      </w:r>
    </w:p>
    <w:bookmarkEnd w:id="80"/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17780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(аул, село) 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58928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(микрорайон) 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58928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дома 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1943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квартиры 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1943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(комнаты, иного помещения)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Контактная информация: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 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59055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факса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59055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 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59055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случае, если в пункте 2 настоящего уведомления вид предпринимательства указан совместное, необходимо заполнить: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идентификационный номер руководителя совместного предпринимательства 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41783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1783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(человек) совместного предпринимательства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17780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членов совместного предпринимательства: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41656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совместного предпринимательства: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Предпринимательство супругов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Семейное предпринимательство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</w:t>
            </w:r>
          </w:p>
        </w:tc>
      </w:tr>
    </w:tbl>
    <w:p>
      <w:pPr>
        <w:spacing w:after="0"/>
        <w:ind w:left="0"/>
        <w:jc w:val="both"/>
      </w:pPr>
      <w:bookmarkStart w:name="z132" w:id="106"/>
      <w:r>
        <w:rPr>
          <w:rFonts w:ascii="Times New Roman"/>
          <w:b w:val="false"/>
          <w:i w:val="false"/>
          <w:color w:val="000000"/>
          <w:sz w:val="28"/>
        </w:rPr>
        <w:t>
      9. К уведомлению прилагаются*: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документов и количество листов)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Подавая данное уведомление, заявитель подтверждает нижеследующее: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официальными, и на них может быть направлена любая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вопросам осуществления деятельности или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заявленным видом деятельности или отдельными действиями;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обеспечивает соблюдение требований законодательства Республики Казахстан,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исполнения до начала осуществления деятельности или действия и в последующем;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 (Я) даем (даю) согласие на сбор и обработку персональных данных, необходимых для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услуги, оказываемой в рамках настоящего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Заявитель________________________________________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(подпись)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подачи: "___" _________ 20__ года "__" часов "__"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*Пункт 9 заполняется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совместного индивидуального предпринимательства (доверенность, подписанная от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всех участников совместного предпринимательства);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заявитель не достиг совершеннолетнего возраста (согласие законных представителей, а при отсутствии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такого согласия - копия свидетельства о заключении брака (супружества) либо решение органа опеки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попечительства или решение суда об объявлении несовершеннолетнего полностью дееспособным).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2022 года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</w:tbl>
    <w:bookmarkStart w:name="z13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органов, осуществляющих прием уведомлений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Ведомства, структурные подразделения центрального государственного органа и их территориальные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уведомлений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деятельности по распространению периодических печатных изданий или интернет-ресурсов, размещающих материалы эротического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или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в области племенного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инспекции Комитета ветеринарного контроля и надзора Министерства сельского хозяйства Республики Казахстан по городам Нур-Султан, Алматы и Шымкент, районам и городам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осуществления деятельности по выдаче ветеринарной справки ветеринарными врачами подразделений производственного контроля по определению соответствия животных, продукции и сырья животного происхождения ветеринарным нормативам.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Министерства юстиции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осуществления нотариальной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контролю в сфере образования и науки Министерства образования и науки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в сфере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здравоохранение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проведению неинтервенционных клинических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контроля качества и безопасности товаров и услуг Министерства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розничной реализации медицинских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оптовой реализации медицинских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контроля качества и безопасности товаров и услуг Министерства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гигиеническому обучению декретированных групп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 прекращении деятельности (эксплуатации) объекта незначительной эпидемической значимости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деятельности по проведению санитарно-эпидемиологического аудита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ввозу на территорию Республики Казахстан из стран, не входящих в Евразийский экономический союз, и вывозу с территории Республики Казахстан в эти страны драгоценных металлов и драгоценных камней, ювелирных и других изделий из драгоценных металлов и драгоценных камней, сырьевых товаров, содержащих драгоценные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изготовлению и выдаче электронных карточек к электронным (цифровым) тахографам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подготовке (переподготовке) и повышению квалификации специалистов морского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энергоаудиту и переподготовки и (или) повышения квалификации кадров, осуществляющих деятельность в области энергосбережения и повышения энергоэффективности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транспорта Министерства индустрии и инфраструктурного развития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операторов технического осмотра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Министерства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применяемом режиме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деятельности в качестве индивидуального предпринимателя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в качестве налогоплательщика, осуществляющего отдельные виды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Министерства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администратора (временного администратора, реабилитационного, временного и банкротного управляющих)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финансовому мониторингу Министерства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начале или прекращении деятельности лица, являющегося субъектом финансового мониторинга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легализации (отмыванию) доходов, полученных преступным путем, и финансированию терроризма"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турагентской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гида (гида-переводчика), экскурсовода, инструктора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 Министерства торговли и интеграции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иностранными и международными организациями по выдаче документов в сфере подтверждения соответствия иностранного образца на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регулированию естественных монополий Министерства национальной экономики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осуществления иной деятельности субъектом естественной монополии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оказания услуги, технологически связанной с регулируемыми услугами (товарами, работами), субъектами естественной монополии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информационной безопасности Министерства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выпуску цифровых активов, организации торгов ими, в также предоставления услуг по обмену цифровых активов на деньги, ценности и иное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геодезии и картографии Министерства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производству геодезических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производству картографических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оказанию услуг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телекоммуникаций Министерства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эксплуатации радиоэлектронных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эксплуатации высокочастотного устройства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Министерства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монтажу, наладке и техническому обслуживанию средств охранной сигнализации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профессиональных объединений по подготовке водителей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экологии, геологии и природных ресурсов Республики Казахстан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экологии, геологии и природных ресурсов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проведению морских научных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метеорологическому мониторингу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сбору, сортировке и (или) транспортировке отходов, восстановлению и (или) уничтожению неопасных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экологии, геологии и природных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создании зоологической коллекции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начале или прекращении деятельности по искусственному разведению животных, виды которых включены в приложения I и II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международной торговле видами дикой фауны и флоры, находящимися под угрозой исчезновения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энергетической экспертизе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государственного контроля в сферах углеводородов и недропользования Министерства энергетики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деятельности, связанной с оптовыми поставками нефтепродуктов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купле-продаже, передаче в аренду или доверительное управление объектов электроэнергетики и (или) их отдельных частей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филиалы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обменного пункта уполномоченного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утверждении финансовых продуктов финансовой организацией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местного управления областей, городов республиканского значения и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проведению экспертизы сортовых и посевных качеств семян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проведению апробации сортовых посевов сельскохозяйственных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в качестве перевозчика такси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предпринимательской деятельности в области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установке и обслуживанию тахографов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проведения научно-реставрационных работ на памятниках истории и культуры местного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автовокзалов, автостанций и пунктов обслуживания пассажиров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курсов по подготовке судоводителей маломерных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специальной подготовке водителей автотранспортных средств, осуществляющих перевозки опасных грузов в международном и внутриреспубликанском сообщениях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сбору (заготовке), хранению, переработке и реализации юридическими лицами лома и отходов цветных и черных металлов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строительно-монтажных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воздействии на окружающую среду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государственные органы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Ведомства, структурные подразделения центрального государственного органа и их территориальные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саморегулируемой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2022 года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начале или прекращении деятельности по выпуску цифровых активов, организации торгов ими,</w:t>
      </w:r>
      <w:r>
        <w:br/>
      </w:r>
      <w:r>
        <w:rPr>
          <w:rFonts w:ascii="Times New Roman"/>
          <w:b/>
          <w:i w:val="false"/>
          <w:color w:val="000000"/>
        </w:rPr>
        <w:t>а также предоставления услуг по обмену цифровых активов на деньги, ценности и иное имущество</w:t>
      </w:r>
    </w:p>
    <w:bookmarkEnd w:id="108"/>
    <w:p>
      <w:pPr>
        <w:spacing w:after="0"/>
        <w:ind w:left="0"/>
        <w:jc w:val="both"/>
      </w:pPr>
      <w:bookmarkStart w:name="z140" w:id="109"/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___________________________________________________________________________________________________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Настоящим ____________________________________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бизнес-идентификационный номер юридического лица, индивидуальный идентификационный номер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о: начале осуществления деятельности по ______________________________ прекращении осуществления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________________________ изменении наименования, юридического адреса или регистрационных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изменении данных, указанных в уведомлении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Заполняется при изменении данных, указанных в уведомлении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Адрес места нахождения юридического/физического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Электронная почта 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5.Номера телефонов 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Факс 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Адрес(а) осуществления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К уведомлению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8.1. Описание продукта и предлагаемого решения на 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8.2. Описание токенов на 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8.3. Описание реализации токенов и экономика проекта на 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(указывается наименование документов и количество листов)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Осуществление деятельности или определенных действий будет начато __________________________________ (время и дата).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Осуществление деятельности или определенных действий будет прекращено ________________ (время и дата).**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Подавая данное уведомление, заявитель подтверждает нижеследующее: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официальными, и на них может быть направлена любая информация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осуществления деятельности или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заявленным видом деятельности или отдельными действиями;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обеспечивает соблюдение требований законодательства Республики Казахстан, обязательных для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начала осуществления деятельности или действия и в последующем.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Заявитель ____________________________________________________ (подпись) (фамилия, имя, отчество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 наличия)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часов "__" минут</w:t>
            </w:r>
          </w:p>
        </w:tc>
      </w:tr>
    </w:tbl>
    <w:p>
      <w:pPr>
        <w:spacing w:after="0"/>
        <w:ind w:left="0"/>
        <w:jc w:val="both"/>
      </w:pPr>
      <w:bookmarkStart w:name="z141" w:id="110"/>
      <w:r>
        <w:rPr>
          <w:rFonts w:ascii="Times New Roman"/>
          <w:b w:val="false"/>
          <w:i w:val="false"/>
          <w:color w:val="000000"/>
          <w:sz w:val="28"/>
        </w:rPr>
        <w:t>
      12. В случае подачи уведомления лицом по доверенности: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Доверенное лицо 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(подпись)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(номер и дата доверенности)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*заполняется при изменении регистрационных данных, указанных в уведомлении. В данной строке указываются прежнее полное наименование,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бизнес–идентификационный номер юридического лица (в том числе иностранного юридического лица), бизнес–идентификационный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 или представительства иностранного юридического лица – в случае отсутствия бизнес–идентификационного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лица/полностью фамилия, имя, отчество (в случае наличия), индивидуальный идентификационный номер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**данное поле заполняется только в случае, если законами Республики Казахстан установлено представление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времени и дате прекращения осуществления деятельности или действий при подаче уведомления.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