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d8a1" w14:textId="251d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28 февраля 2022 года № 19 и Министра цифрового развития, инноваций и аэрокосмической промышленности Республики Казахстан от 28 февраля 2022 года № 69/НҚ. Зарегистрирован в Министерстве юстиции Республики Казахстан 3 марта 2022 года № 26982.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</w:t>
      </w:r>
      <w:r>
        <w:rPr>
          <w:rFonts w:ascii="Times New Roman"/>
          <w:b w:val="false"/>
          <w:i w:val="false"/>
          <w:color w:val="ff0000"/>
          <w:sz w:val="28"/>
        </w:rPr>
        <w:t>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РК по финансовому мониторингу от 13.09.2022 № 29 и Министра цифрового развития, инноваций и аэрокосмической промышленности РК от 15.09.2022 № 330/НҚ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денег, согласно приложению 1 к настоящему совместному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29 и Министра цифрового развития, инноваций и аэрокосмической промышленности РК от 15.09.2022 № 330/НҚ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совместные приказы Министра финансов Республики Казахстан и Министра цифрового развития, инноваций и аэрокосмической промышленности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__________Б. Мусин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финансовому мониторингу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__________Ж. Элиманов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69/НҚ 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29 и Министра цифрового развития, инноваций и аэрокосмической промышленности РК от 15.09.2022 № 330/НҚ (вводится в действие по истечении десяти календарных дней после дня его первого официального опубликования).</w:t>
      </w:r>
    </w:p>
    <w:bookmarkStart w:name="z2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9"/>
    <w:bookmarkStart w:name="z2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операторы почты, оказывающие услуги по переводу денег (далее – Субъекты).</w:t>
      </w:r>
    </w:p>
    <w:bookmarkEnd w:id="10"/>
    <w:bookmarkStart w:name="z2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почте".</w:t>
      </w:r>
    </w:p>
    <w:bookmarkEnd w:id="11"/>
    <w:bookmarkStart w:name="z2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2"/>
    <w:bookmarkStart w:name="z2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перевода денег – финансовые услуги, которые предусматривают прием наличных денег, чеков, других денежных инструментов или других средств сбережения, а также выплату соответствующей суммы наличными или в другой форме получателю посредством коммуникации, послания, перевода или через клиринговую сеть;</w:t>
      </w:r>
    </w:p>
    <w:bookmarkEnd w:id="13"/>
    <w:bookmarkStart w:name="z2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выделенный канал связи – сеть уполномоченного государственного органа, используемая для электронного взаимодействия с Субъектом;</w:t>
      </w:r>
    </w:p>
    <w:bookmarkEnd w:id="14"/>
    <w:bookmarkStart w:name="z2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5"/>
    <w:bookmarkStart w:name="z2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6"/>
    <w:bookmarkStart w:name="z2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7"/>
    <w:bookmarkStart w:name="z2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9"/>
    <w:bookmarkStart w:name="z2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21"/>
    <w:bookmarkStart w:name="z2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22"/>
    <w:bookmarkStart w:name="z2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23"/>
    <w:bookmarkStart w:name="z2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24"/>
    <w:bookmarkStart w:name="z2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выделенного канала связи. </w:t>
      </w:r>
    </w:p>
    <w:bookmarkEnd w:id="25"/>
    <w:bookmarkStart w:name="z2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6"/>
    <w:bookmarkStart w:name="z2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ПОД/ФТ, который регламентирует организационные основы работы, направленные на ПОД/ФТ/ФРОМУ и устанавливает порядок действий Субъектов.</w:t>
      </w:r>
    </w:p>
    <w:bookmarkEnd w:id="27"/>
    <w:bookmarkStart w:name="z2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правил внутреннего контроля, в том числе о наличии безупречной деловой репутации.</w:t>
      </w:r>
    </w:p>
    <w:bookmarkEnd w:id="28"/>
    <w:bookmarkStart w:name="z2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(или) дополнений в законодательство Республики Казахстан о ПОД/ФТ, с момента официального опубликования Субъекты в течение 30 (тридцати) календарных дней вносят в ПВК соответствующие изменения и (или) дополнения.</w:t>
      </w:r>
    </w:p>
    <w:bookmarkEnd w:id="29"/>
    <w:bookmarkStart w:name="z2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</w:t>
      </w:r>
    </w:p>
    <w:bookmarkEnd w:id="30"/>
    <w:bookmarkStart w:name="z2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End w:id="31"/>
    <w:bookmarkStart w:name="z2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2"/>
    <w:bookmarkStart w:name="z2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3"/>
    <w:bookmarkStart w:name="z2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Субъектом сложной, необычно крупной операции, подлежащей изучению, в качестве подозрительной операции;</w:t>
      </w:r>
    </w:p>
    <w:bookmarkEnd w:id="34"/>
    <w:bookmarkStart w:name="z2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орган.</w:t>
      </w:r>
    </w:p>
    <w:bookmarkEnd w:id="35"/>
    <w:bookmarkStart w:name="z2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Субъектом;</w:t>
      </w:r>
    </w:p>
    <w:bookmarkEnd w:id="36"/>
    <w:bookmarkStart w:name="z2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7"/>
    <w:bookmarkStart w:name="z2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38"/>
    <w:bookmarkStart w:name="z2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39"/>
    <w:bookmarkStart w:name="z2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и представления органам и уполномоченным лицам юридическим лицом, имеющим контроль над организацией,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40"/>
    <w:bookmarkStart w:name="z2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41"/>
    <w:bookmarkStart w:name="z2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42"/>
    <w:bookmarkStart w:name="z2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оценки, определения, документального фиксирования и обновления результатов оценки рисков легализации ОД/ФТ/ФРОМУ;</w:t>
      </w:r>
    </w:p>
    <w:bookmarkEnd w:id="43"/>
    <w:bookmarkStart w:name="z2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4"/>
    <w:bookmarkStart w:name="z2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классификации своих клиентов с учетом степени риска легализации ОД/ФТ/ФРОМУ;</w:t>
      </w:r>
    </w:p>
    <w:bookmarkEnd w:id="45"/>
    <w:bookmarkStart w:name="z2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46"/>
    <w:bookmarkStart w:name="z2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47"/>
    <w:bookmarkStart w:name="z2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48"/>
    <w:bookmarkStart w:name="z2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49"/>
    <w:bookmarkStart w:name="z2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0"/>
    <w:bookmarkStart w:name="z2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области почты;</w:t>
      </w:r>
    </w:p>
    <w:bookmarkEnd w:id="51"/>
    <w:bookmarkStart w:name="z2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2"/>
    <w:bookmarkStart w:name="z2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53"/>
    <w:bookmarkStart w:name="z2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4"/>
    <w:bookmarkStart w:name="z2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области почты;</w:t>
      </w:r>
    </w:p>
    <w:bookmarkEnd w:id="55"/>
    <w:bookmarkStart w:name="z2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6"/>
    <w:bookmarkStart w:name="z2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должностного лица либо структурного подразделения в соответствии с программой организации внутреннего контроля в целях ПОД/ФТ/ФРОМУ включают:</w:t>
      </w:r>
    </w:p>
    <w:bookmarkEnd w:id="57"/>
    <w:bookmarkStart w:name="z2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58"/>
    <w:bookmarkStart w:name="z2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"/>
    <w:bookmarkStart w:name="z2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60"/>
    <w:bookmarkStart w:name="z2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61"/>
    <w:bookmarkStart w:name="z2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62"/>
    <w:bookmarkStart w:name="z2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63"/>
    <w:bookmarkStart w:name="z2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64"/>
    <w:bookmarkStart w:name="z2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65"/>
    <w:bookmarkStart w:name="z2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66"/>
    <w:bookmarkStart w:name="z2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67"/>
    <w:bookmarkStart w:name="z3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8"/>
    <w:bookmarkStart w:name="z3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69"/>
    <w:bookmarkStart w:name="z3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70"/>
    <w:bookmarkStart w:name="z3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71"/>
    <w:bookmarkStart w:name="z3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72"/>
    <w:bookmarkStart w:name="z3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73"/>
    <w:bookmarkStart w:name="z3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74"/>
    <w:bookmarkStart w:name="z3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75"/>
    <w:bookmarkStart w:name="z3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76"/>
    <w:bookmarkStart w:name="z3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77"/>
    <w:bookmarkStart w:name="z3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подразделения по ПОД/ФТ/ФРОМУ.</w:t>
      </w:r>
    </w:p>
    <w:bookmarkEnd w:id="78"/>
    <w:bookmarkStart w:name="z3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79"/>
    <w:bookmarkStart w:name="z3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80"/>
    <w:bookmarkStart w:name="z3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bookmarkEnd w:id="81"/>
    <w:bookmarkStart w:name="z3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 ответственного работника, а также работников подразделения по ПОД/ФТ/ФРОМУ, на которых возложены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82"/>
    <w:bookmarkStart w:name="z3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</w:t>
      </w:r>
    </w:p>
    <w:bookmarkEnd w:id="83"/>
    <w:bookmarkStart w:name="z3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организации управления рисками легализации ОД/ФТ/ФРОМУ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84"/>
    <w:bookmarkStart w:name="z3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85"/>
    <w:bookmarkStart w:name="z3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86"/>
    <w:bookmarkStart w:name="z3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87"/>
    <w:bookmarkStart w:name="z3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8"/>
    <w:bookmarkStart w:name="z3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89"/>
    <w:bookmarkStart w:name="z3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90"/>
    <w:bookmarkStart w:name="z3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91"/>
    <w:bookmarkStart w:name="z3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92"/>
    <w:bookmarkStart w:name="z3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Типы клиентов, чей статус и (или) чья деятельность повышают риск легализации ОД/ФТ, включают, но не ограничиваются:</w:t>
      </w:r>
    </w:p>
    <w:bookmarkEnd w:id="93"/>
    <w:bookmarkStart w:name="z3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94"/>
    <w:bookmarkStart w:name="z3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95"/>
    <w:bookmarkStart w:name="z3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96"/>
    <w:bookmarkStart w:name="z3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лиц;</w:t>
      </w:r>
    </w:p>
    <w:bookmarkEnd w:id="97"/>
    <w:bookmarkStart w:name="z3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органа.</w:t>
      </w:r>
    </w:p>
    <w:bookmarkEnd w:id="98"/>
    <w:bookmarkStart w:name="z3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99"/>
    <w:bookmarkStart w:name="z3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а также расположенные в Республике Казахстан филиалы и представительства таких лиц;</w:t>
      </w:r>
    </w:p>
    <w:bookmarkEnd w:id="100"/>
    <w:bookmarkStart w:name="z3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101"/>
    <w:bookmarkStart w:name="z3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102"/>
    <w:bookmarkStart w:name="z3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103"/>
    <w:bookmarkStart w:name="z3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"/>
    <w:bookmarkStart w:name="z3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 повышенным уровнем коррупции или иной преступной деятельностью.</w:t>
      </w:r>
    </w:p>
    <w:bookmarkEnd w:id="105"/>
    <w:bookmarkStart w:name="z3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106"/>
    <w:bookmarkStart w:name="z3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07"/>
    <w:bookmarkStart w:name="z3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08"/>
    <w:bookmarkStart w:name="z3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09"/>
    <w:bookmarkStart w:name="z3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а также расположенные в Республике Казахстан филиалы и представительства таких лиц.</w:t>
      </w:r>
    </w:p>
    <w:bookmarkEnd w:id="110"/>
    <w:bookmarkStart w:name="z3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11"/>
    <w:bookmarkStart w:name="z3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 следующие факторы, но не ограничиваются:</w:t>
      </w:r>
    </w:p>
    <w:bookmarkEnd w:id="112"/>
    <w:bookmarkStart w:name="z3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 по финансовому мониторингу;</w:t>
      </w:r>
    </w:p>
    <w:bookmarkEnd w:id="113"/>
    <w:bookmarkStart w:name="z3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bookmarkEnd w:id="114"/>
    <w:bookmarkStart w:name="z3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 в Реестре государственной регистрации нормативных правовых актов № 20095);</w:t>
      </w:r>
    </w:p>
    <w:bookmarkEnd w:id="115"/>
    <w:bookmarkStart w:name="z3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116"/>
    <w:bookmarkStart w:name="z3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bookmarkEnd w:id="117"/>
    <w:bookmarkStart w:name="z3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18"/>
    <w:bookmarkStart w:name="z3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bookmarkEnd w:id="119"/>
    <w:bookmarkStart w:name="z3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(продукты) Субъектов, повышающие риск легализации ОД/ФТ/ФРОМУ, включают следующие факторы, но не ограничиваются:</w:t>
      </w:r>
    </w:p>
    <w:bookmarkEnd w:id="120"/>
    <w:bookmarkStart w:name="z3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деньгами и (или) иным имуществом, превышающие пороговое значение;</w:t>
      </w:r>
    </w:p>
    <w:bookmarkEnd w:id="121"/>
    <w:bookmarkStart w:name="z3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клиентом просроченного сертификата Кимберлийского процесса;</w:t>
      </w:r>
    </w:p>
    <w:bookmarkEnd w:id="122"/>
    <w:bookmarkStart w:name="z3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123"/>
    <w:bookmarkStart w:name="z3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bookmarkEnd w:id="124"/>
    <w:bookmarkStart w:name="z3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bookmarkEnd w:id="125"/>
    <w:bookmarkStart w:name="z3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26"/>
    <w:bookmarkStart w:name="z3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bookmarkEnd w:id="127"/>
    <w:bookmarkStart w:name="z3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Способы предоставления продукта (услуги), повышающими риск легализации ОД/ФТ/ФРОМУ, включают следующие факторы, но не ограничиваются:</w:t>
      </w:r>
    </w:p>
    <w:bookmarkEnd w:id="128"/>
    <w:bookmarkStart w:name="z3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bookmarkEnd w:id="129"/>
    <w:bookmarkStart w:name="z3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bookmarkEnd w:id="130"/>
    <w:bookmarkStart w:name="z3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31"/>
    <w:bookmarkStart w:name="z3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клиента.</w:t>
      </w:r>
    </w:p>
    <w:bookmarkEnd w:id="132"/>
    <w:bookmarkStart w:name="z3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bookmarkEnd w:id="133"/>
    <w:bookmarkStart w:name="z3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а также иных категорий рисков, устанавливаемых Субъектами.</w:t>
      </w:r>
    </w:p>
    <w:bookmarkEnd w:id="134"/>
    <w:bookmarkStart w:name="z3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35"/>
    <w:bookmarkStart w:name="z3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с использованием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36"/>
    <w:bookmarkStart w:name="z3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37"/>
    <w:bookmarkStart w:name="z3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определяют и оценивают риски легализации ОД/ФТ/ФРОМУ, возникающие при:</w:t>
      </w:r>
    </w:p>
    <w:bookmarkEnd w:id="138"/>
    <w:bookmarkStart w:name="z3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39"/>
    <w:bookmarkStart w:name="z3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40"/>
    <w:bookmarkStart w:name="z3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41"/>
    <w:bookmarkStart w:name="z37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42"/>
    <w:bookmarkStart w:name="z3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идентификации клиента (его представителя)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43"/>
    <w:bookmarkStart w:name="z3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44"/>
    <w:bookmarkStart w:name="z3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45"/>
    <w:bookmarkStart w:name="z3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46"/>
    <w:bookmarkStart w:name="z3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47"/>
    <w:bookmarkStart w:name="z3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48"/>
    <w:bookmarkStart w:name="z3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49"/>
    <w:bookmarkStart w:name="z3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50"/>
    <w:bookmarkStart w:name="z3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51"/>
    <w:bookmarkStart w:name="z3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52"/>
    <w:bookmarkStart w:name="z3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53"/>
    <w:bookmarkStart w:name="z3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54"/>
    <w:bookmarkStart w:name="z3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55"/>
    <w:bookmarkStart w:name="z3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56"/>
    <w:bookmarkStart w:name="z3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57"/>
    <w:bookmarkStart w:name="z3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58"/>
    <w:bookmarkStart w:name="z3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59"/>
    <w:bookmarkStart w:name="z3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60"/>
    <w:bookmarkStart w:name="z3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61"/>
    <w:bookmarkStart w:name="z3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62"/>
    <w:bookmarkStart w:name="z3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63"/>
    <w:bookmarkStart w:name="z3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64"/>
    <w:bookmarkStart w:name="z3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65"/>
    <w:bookmarkStart w:name="z3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66"/>
    <w:bookmarkStart w:name="z3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67"/>
    <w:bookmarkStart w:name="z4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68"/>
    <w:bookmarkStart w:name="z4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69"/>
    <w:bookmarkStart w:name="z4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70"/>
    <w:bookmarkStart w:name="z4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71"/>
    <w:bookmarkStart w:name="z4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72"/>
    <w:bookmarkStart w:name="z4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73"/>
    <w:bookmarkStart w:name="z4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74"/>
    <w:bookmarkStart w:name="z4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75"/>
    <w:bookmarkStart w:name="z4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76"/>
    <w:bookmarkStart w:name="z4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77"/>
    <w:bookmarkStart w:name="z4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78"/>
    <w:bookmarkStart w:name="z4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79"/>
    <w:bookmarkStart w:name="z4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80"/>
    <w:bookmarkStart w:name="z4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81"/>
    <w:bookmarkStart w:name="z4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82"/>
    <w:bookmarkStart w:name="z4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83"/>
    <w:bookmarkStart w:name="z4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 и настоящих Требований.</w:t>
      </w:r>
    </w:p>
    <w:bookmarkEnd w:id="184"/>
    <w:bookmarkStart w:name="z4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85"/>
    <w:bookmarkStart w:name="z4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лица.</w:t>
      </w:r>
    </w:p>
    <w:bookmarkEnd w:id="186"/>
    <w:bookmarkStart w:name="z4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187"/>
    <w:bookmarkStart w:name="z4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Документы и сведения,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88"/>
    <w:bookmarkStart w:name="z4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89"/>
    <w:bookmarkStart w:name="z4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190"/>
    <w:bookmarkStart w:name="z4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191"/>
    <w:bookmarkStart w:name="z4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(сведения о налоговом резидентстве, роде деятельности и источнике финансирования совершаемых операций).</w:t>
      </w:r>
    </w:p>
    <w:bookmarkEnd w:id="192"/>
    <w:bookmarkStart w:name="z4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Усиленные меры надлежащей проверки клиента (его представителя) и бенефициарного собственника применяются при высоком уровне риска легализации ОД/ФТ/ФРОМУ. </w:t>
      </w:r>
    </w:p>
    <w:bookmarkEnd w:id="193"/>
    <w:bookmarkStart w:name="z4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(отмывания) доходов, полученных преступным путем, и финансирования терроризма.</w:t>
      </w:r>
    </w:p>
    <w:bookmarkEnd w:id="194"/>
    <w:bookmarkStart w:name="z4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95"/>
    <w:bookmarkStart w:name="z4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96"/>
    <w:bookmarkStart w:name="z4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197"/>
    <w:bookmarkStart w:name="z4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198"/>
    <w:bookmarkStart w:name="z4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199"/>
    <w:bookmarkStart w:name="z4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200"/>
    <w:bookmarkStart w:name="z4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201"/>
    <w:bookmarkStart w:name="z43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202"/>
    <w:bookmarkStart w:name="z4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203"/>
    <w:bookmarkStart w:name="z4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Программа мониторинга и изучения операций клиентов включает:</w:t>
      </w:r>
    </w:p>
    <w:bookmarkEnd w:id="204"/>
    <w:bookmarkStart w:name="z4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205"/>
    <w:bookmarkStart w:name="z4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206"/>
    <w:bookmarkStart w:name="z4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207"/>
    <w:bookmarkStart w:name="z4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или иного имущества таких клиентов.</w:t>
      </w:r>
    </w:p>
    <w:bookmarkEnd w:id="208"/>
    <w:bookmarkStart w:name="z4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209"/>
    <w:bookmarkStart w:name="z4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10"/>
    <w:bookmarkStart w:name="z4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211"/>
    <w:bookmarkStart w:name="z4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212"/>
    <w:bookmarkStart w:name="z4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13"/>
    <w:bookmarkStart w:name="z4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14"/>
    <w:bookmarkStart w:name="z4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15"/>
    <w:bookmarkStart w:name="z4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216"/>
    <w:bookmarkStart w:name="z4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217"/>
    <w:bookmarkStart w:name="z4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bookmarkEnd w:id="218"/>
    <w:bookmarkStart w:name="z4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Операции клиента признаются подозрительными в случае, если по результатам изучения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у Субъектов имеются основания полагать, что операции клиента связаны с легализацией ОД/ФТ/ФРОМУ.</w:t>
      </w:r>
    </w:p>
    <w:bookmarkEnd w:id="219"/>
    <w:bookmarkStart w:name="z4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20"/>
    <w:bookmarkStart w:name="z4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bookmarkEnd w:id="221"/>
    <w:bookmarkStart w:name="z4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22"/>
    <w:bookmarkStart w:name="z4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</w:t>
      </w:r>
    </w:p>
    <w:bookmarkEnd w:id="223"/>
    <w:bookmarkStart w:name="z45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224"/>
    <w:bookmarkStart w:name="z4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225"/>
    <w:bookmarkStart w:name="z4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</w:t>
      </w:r>
    </w:p>
    <w:bookmarkEnd w:id="226"/>
    <w:bookmarkStart w:name="z45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69/НҚ 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19</w:t>
            </w:r>
          </w:p>
        </w:tc>
      </w:tr>
    </w:tbl>
    <w:bookmarkStart w:name="z23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Министра финансов Республики Казахстан и Министра цифрового развития, инноваций и аэрокосмической промышленности Республики Казахстан признаваемых утратившими силу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ноября 2014 года № 499 и Министра по инвестициям и развитию Республики Казахстан от 25 ноября 2014 года № 182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 (зарегистрирован в Реестре государственной регистрации нормативных правовых актах № 9965).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703 и исполняющего обязанности Министра по инвестициям и развитию Республики Казахстан от 31 декабря 2015 года № 1302 "О внесении изменений в совместный приказ Министра финансов Республики Казахстан от 19 ноября 2014 года № 499 и Министра по инвестициям и развитию Республики Казахстан от 25 ноября 2014 года № 182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 (зарегистрирован в Реестре государственной регистрации нормативных правовых актах № 13040).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2020 года № 935 и Министра цифрового развития, инноваций и аэрокосмической промышленности Республики Казахстан от 29 сентября 2020 года № 359/НҚ "О внесении изменения в совместный приказ Министра финансов Республики Казахстан от 19 ноября 2014 года № 499 и Министра по инвестициям и развитию Республики Казахстан от 25 ноября 2014 года № 182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 (зарегистрирован в Реестре государственной регистрации нормативных правовых актах № 21321).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