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f6ec" w14:textId="817f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нотариусов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24 февраля 2022 года № 15 и Министра юстиции Республики Казахстан от 24 февраля 2022 года № 152. Зарегистрирован в Министерстве юстиции Республики Казахстан 28 февраля 2022 года № 26963. Утратил силу совместным приказом Председателя Агентства Республики Казахстан по финансовому мониторингу от 6 апреля 2026 года № 4, Министра юстиции Республики Казахстан от 30 апреля 2026 года № 408, Заместителя Премьер-Министра – Министр искусственного интеллекта и цифрового развития Республики Казахстан от 22 апреля 2026 года № 216/НҚ, Председателя Агентства по защите и развитию конкуренции Республики Казахстан от 8 апреля 2026 года № 1 и Министра туризма и спорта Республики Казахстан от 14 апреля 2026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совместным 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РК по финансовому мониторингу от 06.04.2026 № 4, Министра юстиции РК от 30.04.2026 № 408, Заместителя Премьер-Министра – Министр искусственного интеллекта и цифрового развития РК от 22.04.2026 № 216/НҚ, Председателя Агентства по защите и развитию конкуренции РК от 08.04.2026 № 1 и Министра туризма и спорта РК от 14.04.2026 года № 60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нотариусов.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cовместный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6 августа 2021 года № 5 и исполняющего обязанности Министра юстиции Республики Казахстан от 19 августа 2021 года № 722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нотариусов" (зарегистрирован в Реестре государственной регистрации нормативных правовых актов № 24068).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Республики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2022 года № 152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2022 года № 15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нотариусов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нотариусов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субъектам финансового мониторинга относятся нотариусы, осуществляющие нотариальные действия с деньгами и (или) иным имуществом (далее – Субъекты).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</w:t>
      </w:r>
    </w:p>
    <w:bookmarkEnd w:id="12"/>
    <w:bookmarkStart w:name="z2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выделенный канал связи – сеть уполномоченного органа, осуществляющего финансовый мониторинг, используемая для электронного взаимодействия с Субъектом;</w:t>
      </w:r>
    </w:p>
    <w:bookmarkEnd w:id="13"/>
    <w:bookmarkStart w:name="z2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ФМ-1 – форма сведений и информации об операции, подлежащей финансовому мониторингу, предусмотренными Правилами представления субъектами финансового мониторинга сведений, утверждаемых уполномоченным органом по финансовому мониторингу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ПОД/ФТФРОМУ),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ПОД/ФТ;</w:t>
      </w:r>
    </w:p>
    <w:bookmarkEnd w:id="14"/>
    <w:bookmarkStart w:name="z2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ОД/ФТ/ФРОМУ) – возможность преднамеренного или непреднамеренного вовлечения Субъектов в процессы легализации ОД/ФТ/ФРОМУ или иную преступную деятельность;</w:t>
      </w:r>
    </w:p>
    <w:bookmarkEnd w:id="15"/>
    <w:bookmarkStart w:name="z2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– совокупность принимаемых Субъектами мер по мониторингу, выявлению рисков легализации ОД/ФТ/ФРОМУ, а также их минимизации (в отношении услуг клиентов);</w:t>
      </w:r>
    </w:p>
    <w:bookmarkEnd w:id="16"/>
    <w:bookmarkStart w:name="z2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безупречная деловая репутация – наличие фактов, подтверждающих профессионализм, добросовестность, отсутствие неснятой или непогашенной судимости,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bookmarkEnd w:id="17"/>
    <w:bookmarkStart w:name="z2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– государственный орган, осуществляющий финансовый мониторинг и принимающий иные меры по ПОД/ФТ/ФРОМУ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в целях:</w:t>
      </w:r>
    </w:p>
    <w:bookmarkEnd w:id="19"/>
    <w:bookmarkStart w:name="z2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Субъектами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0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ОД/ФТ/ФРОМУ;</w:t>
      </w:r>
    </w:p>
    <w:bookmarkEnd w:id="21"/>
    <w:bookmarkStart w:name="z20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ОД/ФТ/ФРОМУ.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организации внутреннего контроля в целях ПОД/ФТ/ФРОМУ Субъектами обеспечивается:</w:t>
      </w:r>
    </w:p>
    <w:bookmarkEnd w:id="23"/>
    <w:bookmarkStart w:name="z2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правил внутреннего контроля в соответствии с Требованиями, включающими проведение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на его проведение;</w:t>
      </w:r>
    </w:p>
    <w:bookmarkEnd w:id="24"/>
    <w:bookmarkStart w:name="z2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выделенного канала связи.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являются лицами, ответственными за реализацию и соблюдение правил внутреннего контроля (далее – ПВК).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ПВК являются документом, который регламентирует организационные основы работы, направленные на ПОД/ФТ/ФРОМУ и устанавливает порядок действий Субъектов в целях ПОД/ФТ/ФРОМУ.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ПВК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ПОД/ФТ, которые разрабатываются Субъектами самостоятельно в соответствии с настоящими Требованиями и являются внутренним документом Субъектов либо совокупностью таких документов.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внесении изменений и (или) дополнений в законодательство о ПОД/ФТ, Субъекты в течение 30 (тридцати) календарных дней с момента их принятия, вносят в ПВК соответствующие изменения и (или) дополнения.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ПОД/ФТ, включая требования, предъявляемые к работникам Субъектов, ответственным за реализацию и соблюдение ПВК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организации внутреннего контроля в целях ПОД/ФТ/ФРОМУ включает процедуры:</w:t>
      </w:r>
    </w:p>
    <w:bookmarkEnd w:id="31"/>
    <w:bookmarkStart w:name="z2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автоматизированных информационных систем и программных обеспечений, используемых Субъектом для осуществления внутреннего контроля в целях ПОД/ФТ/ФРОМУ;</w:t>
      </w:r>
    </w:p>
    <w:bookmarkEnd w:id="32"/>
    <w:bookmarkStart w:name="z2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33"/>
    <w:bookmarkStart w:name="z2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операции клиента, имеющей характеристики, соответствующие типологиям, схемам и способам легализации ОД/ФТ/ФРОМУ в качестве подозрительной;</w:t>
      </w:r>
    </w:p>
    <w:bookmarkEnd w:id="34"/>
    <w:bookmarkStart w:name="z2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уполномоченному органу,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орган.</w:t>
      </w:r>
    </w:p>
    <w:bookmarkEnd w:id="35"/>
    <w:bookmarkStart w:name="z2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порядке, установленном Субъектами;</w:t>
      </w:r>
    </w:p>
    <w:bookmarkEnd w:id="36"/>
    <w:bookmarkStart w:name="z2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подготовки и представления уполномоченным органам управленческой отчетности по результатам оценки эффективности внутреннего контроля в целях ПОД/ФТ/ФРОМУ службой внутреннего аудита организации либо иным органом, уполномоченным на проведение внутреннего аудита, а также проведения независимого аудита, в случае наличия решения на его проведение;</w:t>
      </w:r>
    </w:p>
    <w:bookmarkEnd w:id="37"/>
    <w:bookmarkStart w:name="z2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идентификации клиента (его представителя) и бенефициарного собственника, в том числе особенности процедур применения упрощенных и усиленных мер проверки клиента (его представителя) и бенефициарного собственника, юридического лица-нерезидента, иной иностранной структуры без образования юридического лица;</w:t>
      </w:r>
    </w:p>
    <w:bookmarkEnd w:id="38"/>
    <w:bookmarkStart w:name="z2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признания Субъектами сложной, необычно крупной операции, подлежащей изучению, в качестве подозрительной операции;</w:t>
      </w:r>
    </w:p>
    <w:bookmarkEnd w:id="39"/>
    <w:bookmarkStart w:name="z2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оценки, определения, документального фиксирования и обновления результатов оценки рисков легализации ОД/ФТ/ФРОМУ;</w:t>
      </w:r>
    </w:p>
    <w:bookmarkEnd w:id="40"/>
    <w:bookmarkStart w:name="z2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разработки мер контроля, процедуры по управлению рисками легализации ОД/ФТ/ФРОМУ и снижению рисков легализации ОД/ФТ/ФРОМУ;</w:t>
      </w:r>
    </w:p>
    <w:bookmarkEnd w:id="41"/>
    <w:bookmarkStart w:name="z2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классификации своих клиентов с учетом степени риска, оценки рисков легализации ОД/ФТ/ФРОМУ;</w:t>
      </w:r>
    </w:p>
    <w:bookmarkEnd w:id="42"/>
    <w:bookmarkStart w:name="z2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хранения всех документов и сведений, в том числе по разовым операциям, а также, полученных по результатам надлежащей проверки клиента (его представителя) и бенефициарного собственника, включая досье клиента (его представителя) и бенефициарного собственника и переписку с ним, не менее пяти лет со дня прекращения деловых отношений с клиентом (его представителем) и бенефициарным собственником или после даты разовой сделки, с учетом возможности их использования в качестве доказательства в суде, чтобы они могли быть своевременно доступны уполномоченному органу, а также иным государственным органам в соответствии с их компетенцией.</w:t>
      </w:r>
    </w:p>
    <w:bookmarkEnd w:id="43"/>
    <w:bookmarkStart w:name="z2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в программу дополнительных мер по организации внутреннего контроля в целях ПОД/ФТ/ФРОМУ.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Функций Субъектов в соответствии с программой организации внутреннего контроля включают:</w:t>
      </w:r>
    </w:p>
    <w:bookmarkEnd w:id="45"/>
    <w:bookmarkStart w:name="z2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разработку, внесение изменений и (или) дополнений в ПВК;</w:t>
      </w:r>
    </w:p>
    <w:bookmarkEnd w:id="46"/>
    <w:bookmarkStart w:name="z2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контроль за представлением сведений и информации об операциях, подлежащих финансовому мониторингу,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7"/>
    <w:bookmarkStart w:name="z2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48"/>
    <w:bookmarkStart w:name="z2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операциям, к операциям, имеющим характеристики, соответствующие типологиям, схемам и способам легализации ОД/ФТ/ФРОМУ;</w:t>
      </w:r>
    </w:p>
    <w:bookmarkEnd w:id="49"/>
    <w:bookmarkStart w:name="z23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в уполномоченный орган;</w:t>
      </w:r>
    </w:p>
    <w:bookmarkEnd w:id="50"/>
    <w:bookmarkStart w:name="z2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решений уполномоченного органа о приостановлении проведения подозрительной операции;</w:t>
      </w:r>
    </w:p>
    <w:bookmarkEnd w:id="51"/>
    <w:bookmarkStart w:name="z2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решений об установлении, продолжении либо прекращении деловых отношений с клиентами;</w:t>
      </w:r>
    </w:p>
    <w:bookmarkEnd w:id="52"/>
    <w:bookmarkStart w:name="z2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принятых решений в отношении операции клиента (его представителя) и бенефициарного собственника;</w:t>
      </w:r>
    </w:p>
    <w:bookmarkEnd w:id="53"/>
    <w:bookmarkStart w:name="z2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54"/>
    <w:bookmarkStart w:name="z2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мер по улучшению системы управления рисками и внутреннего контроля;</w:t>
      </w:r>
    </w:p>
    <w:bookmarkEnd w:id="55"/>
    <w:bookmarkStart w:name="z2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мер по хранению всех документов и сведений;</w:t>
      </w:r>
    </w:p>
    <w:bookmarkEnd w:id="56"/>
    <w:bookmarkStart w:name="z2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сведении, полученной при осуществлении своих функций.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в соответствии с возложенными функциями:</w:t>
      </w:r>
    </w:p>
    <w:bookmarkEnd w:id="58"/>
    <w:bookmarkStart w:name="z2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информацию соответствующим государственным органам для осуществления контроля за исполнением законодательства о ПОД/ФТ;</w:t>
      </w:r>
    </w:p>
    <w:bookmarkEnd w:id="59"/>
    <w:bookmarkStart w:name="z2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 запрещается информировать клиентов и иных лиц о мерах по ПОД/ФТ/ФРОМУ, принимаемых в отношении таких клиентов и иных лиц, за исключением информирования клиентов о принятых мерах по замораживанию операций с деньгами и (или) иным имуществом, об отказе в установлении деловых отношений, а также об отказе от проведения операций с деньгами и (или) иным имуществом.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Функции Субъектов,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не совмещаются с функциями службы внутреннего аудита либо иного органа, уполномоченного на проведение внутреннего аудита.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(низкий, высокий уровни риска) легализации ОД/ФТ/ФРОМУ, учитывающая риски клиентов и риски использования услуг в преступных целях, включая риск и использования технологических достижений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организации управления рисками легализации ОД/ФТ/ФРОМУ, Субъекты разрабатывают программу управления рисками легализации ОД/ФТ/ФРОМУ,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осуществляют оценку степени подверженности услуг (продуктов) Субъектов рискам легализации ОД/ФТ/ФРОМУ с учетом информации из отчета рисков легализации ОД/ФТ/ФРОМУ и, как минимум, следующих специфических категорий рисков: риск по типу клиентов, страновой (географический) риск, риск услуги (продуктов) и (или) способа ее (его) предоставления.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уполномоченного органа и органа регулятора в сфере ПОД/ФТ/ФРОМУ.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Субъектов рискам легализации ОД/ФТ/ФРОМУ сопровождается описанием возможных мероприятий, направленных на минимизацию выявленных рисков, включая отказ от предоставления услуг (продуктов).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Типы клиентов, чей статус и (или) чья деятельность повышают риск легализации ОД/ФТ/ФРОМУ, включают, но не ограничиваются:</w:t>
      </w:r>
    </w:p>
    <w:bookmarkEnd w:id="64"/>
    <w:bookmarkStart w:name="z2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родственники, а также юридические лица, бенефициарными владельцами которых являются указанные лица;</w:t>
      </w:r>
    </w:p>
    <w:bookmarkEnd w:id="65"/>
    <w:bookmarkStart w:name="z2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66"/>
    <w:bookmarkStart w:name="z2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 в Республики Казахстан;</w:t>
      </w:r>
    </w:p>
    <w:bookmarkEnd w:id="67"/>
    <w:bookmarkStart w:name="z24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список лиц, причастных к террористической деятельности (далее – Список) и (или) в перечень организаций и лиц, связанных с финансированием терроризма и экстремизма, а также в перечень организаций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организации и лица, бенефициарными собственниками которых являются указанные лица либо находящиеся под контролем и действующие в интересах указанных лиц.</w:t>
      </w:r>
    </w:p>
    <w:bookmarkEnd w:id="68"/>
    <w:bookmarkStart w:name="z24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 Перечни размещаются на официальном интернет-ресурсе уполномоченного органа;</w:t>
      </w:r>
    </w:p>
    <w:bookmarkEnd w:id="69"/>
    <w:bookmarkStart w:name="z24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фондов, религиозных объединений;</w:t>
      </w:r>
    </w:p>
    <w:bookmarkEnd w:id="70"/>
    <w:bookmarkStart w:name="z24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расположенные (зарегистрированные) в иностранных государствах, указанных в пункте 18 настоящих Требований, а также расположенные в Республике Казахстан филиалы и представительства таких лиц;</w:t>
      </w:r>
    </w:p>
    <w:bookmarkEnd w:id="71"/>
    <w:bookmarkStart w:name="z25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клиент, в отношении которого имеются основания для сомнения в достоверности полученных данных;</w:t>
      </w:r>
    </w:p>
    <w:bookmarkEnd w:id="72"/>
    <w:bookmarkStart w:name="z25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настаивает на поспешности проведения операции либо на нестандартных или необычно сложных схемах расчетов, использование которых отличаются от обычной практики Субъектов;</w:t>
      </w:r>
    </w:p>
    <w:bookmarkEnd w:id="73"/>
    <w:bookmarkStart w:name="z25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клиент, в отношении которого Субъектом ранее были высказаны подозрения;</w:t>
      </w:r>
    </w:p>
    <w:bookmarkEnd w:id="74"/>
    <w:bookmarkStart w:name="z25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клиент (его представитель) и бенефициарный собственник совершает действия, направленные на уклонение от процедур надлежащей проверки клиента (его представителя) и бенефициарного собственника,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Типы клиентов, чей статус и (или) чья деятельность понижают риск легализации ОД/ФТ/ФРОМУ, включают, но не ограничиваются:</w:t>
      </w:r>
    </w:p>
    <w:bookmarkEnd w:id="76"/>
    <w:bookmarkStart w:name="z25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а также юридические лица, контроль над которыми осуществляется государственными органами;</w:t>
      </w:r>
    </w:p>
    <w:bookmarkEnd w:id="77"/>
    <w:bookmarkStart w:name="z25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78"/>
    <w:bookmarkStart w:name="z25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либо участником которых является Республика Казахстан.</w:t>
      </w:r>
    </w:p>
    <w:bookmarkEnd w:id="79"/>
    <w:bookmarkStart w:name="z25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расположенные (зарегистрированные) в иностранных государствах, указанных в пункте 19 настоящих Требований, а также расположенные в Республике Казахстан филиалы и представительства таких лиц.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Субъекты осуществляют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 и осуществлением операций с деньгами и (или) иным имуществом с участием таких иностранных государств.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государства, операции с которыми повышают риск легализации ОД/ФТ/ФРОМУ, включают, но не ограничиваются: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(ФАТФ), составляемый уполномоченным органом по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 отношении которых применяются международные санкции (эмбарго), принятые резолюциями Совета Безопасности ООН;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государства (территории), включенные в перечень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(зарегистрирован в Реестре государственной регистрации нормативных правовых актов № 20095);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определенные Субъектами в качестве представляющих высокий риск легализации ОД/ФТ/ФРОМУ на основе других факторов (сведений об уровне коррупции, незаконного производства, оборота и (или) транзита наркотиков, сведений о поддержке международного терроризма и другое).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Иностранные государства, операции с которыми понижают риск легализации ОД/ФТ/ФРОМУ, включают, но не ограничиваются: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выполняющие международные стандарты и имеющие эффективную систему ПОД/ФТ в соответствии со сведениями Группы разработки финансовых мер борьбы с отмыванием денег (ФAТФ).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Услуги (продукты) Субъектов, повышающие риск легализации ОД/ФТ/ФРОМУ, включают, но не ограничиваются, когда клиент (его представитель) бенефициарный собственник: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поспешности нотариальных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совершает действия, направленные на уклонение от процедур финансового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операциям ранее был признан подозрительным.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Способы предоставления продукта (услуги), повышающие риск легализации ОД/ФТ/ФРОМУ, включают, но не ограничиваются: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без физического присутствия клиента (его представителя);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услуг третьих сторон для применения мер надлежащей проверки клиента в отношении клиента (его представителя) и бенефициарного собственника.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Способы предоставления продукта (услуги), понижающими риск легализации ОД/ФТ/ФРОМУ, включают, но не ограничиваются: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операций при личном присутствии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 по согласованию с уполномоченным государственным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рамках реализации программы управления рисками легализации ОД/ФТ/ФРОМУ Субъектами принимаются меры по классификации клиентов с учетом категорий и факторов риска, указанных в пунктах 16-22 настоящих Требований, а также иных категорий рисков, устанавливаемых Субъектами.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устанавливается Субъектами по результатам анализа имеющихся у Субъектов сведений о клиенте (клиентах) и оценивается по шкале определения уровня риска, которая состоит не менее чем из двух уровней (низкий, высокий).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рисков с использованием категорий и факторов рисков, указанных в пунктах 16-22 настоящих Требований, проводится в отношении клиентов на основе результатов мониторинга операций (деловых отношений).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Субъекты определяют и оценивают риски легализации ОД/ФТ/ФРОМУ, возникающие при:</w:t>
      </w:r>
    </w:p>
    <w:bookmarkEnd w:id="87"/>
    <w:bookmarkStart w:name="z26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новой деловой практики, включая новые механизмы передачи;</w:t>
      </w:r>
    </w:p>
    <w:bookmarkEnd w:id="88"/>
    <w:bookmarkStart w:name="z26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 как для новых, так и для уже существующих продуктов.</w:t>
      </w:r>
    </w:p>
    <w:bookmarkEnd w:id="89"/>
    <w:bookmarkStart w:name="z2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ОД/ФТ/ФРОМУ проводится до запуска новых продуктов, деловой практики или использования новых или развивающихся технологий.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Программа идентификации клиента его представителя и бенефициарного собственника заключается в проведении Субъектами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Законом сведений о клиенте и их представителях, включает, но не ограничивается:</w:t>
      </w:r>
    </w:p>
    <w:bookmarkEnd w:id="92"/>
    <w:bookmarkStart w:name="z2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93"/>
    <w:bookmarkStart w:name="z2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 (его представителя) и бенефициарного собственника, порядок принятия Субъектом решения о признании физического лица бенефициарным собственником клиента;";</w:t>
      </w:r>
    </w:p>
    <w:bookmarkEnd w:id="94"/>
    <w:bookmarkStart w:name="z2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Субъектом среди физических лиц, находящихся на обслуживании или принимаемых на обслуживание, публичных должностных лиц, их супругов и близких родственников, а также среди юридических лиц клиентов, чьими бенефициарными собственниками являются указанные лица, и принятие таких клиентов на обслуживание;</w:t>
      </w:r>
    </w:p>
    <w:bookmarkEnd w:id="95"/>
    <w:bookmarkStart w:name="z26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Списке и Перечнях;</w:t>
      </w:r>
    </w:p>
    <w:bookmarkEnd w:id="96"/>
    <w:bookmarkStart w:name="z2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97"/>
    <w:bookmarkStart w:name="z2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Требований;</w:t>
      </w:r>
    </w:p>
    <w:bookmarkEnd w:id="98"/>
    <w:bookmarkStart w:name="z2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организаций, в том числе идентификации физических и юридических лиц, в пользу или от имени которых (его представителя) и бенефициарного собственника совершаются операции;</w:t>
      </w:r>
    </w:p>
    <w:bookmarkEnd w:id="99"/>
    <w:bookmarkStart w:name="z27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00"/>
    <w:bookmarkStart w:name="z2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проверки достоверности сведений о клиенте (его представителе) и бенефициарном собственнике;</w:t>
      </w:r>
    </w:p>
    <w:bookmarkEnd w:id="101"/>
    <w:bookmarkStart w:name="z2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порядку ведения досье клиента, обновления сведений (не реже 1 раза в год), содержащихся в досье, с указанием периодичности обновления сведений;</w:t>
      </w:r>
    </w:p>
    <w:bookmarkEnd w:id="102"/>
    <w:bookmarkStart w:name="z27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обеспечения доступа работников субъекта к информации, полученной при проведении идентификации;</w:t>
      </w:r>
    </w:p>
    <w:bookmarkEnd w:id="103"/>
    <w:bookmarkStart w:name="z27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риска.</w:t>
      </w:r>
    </w:p>
    <w:bookmarkEnd w:id="104"/>
    <w:bookmarkStart w:name="z27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договора поручил иному лицу, либо иностранной финансовой организации применение в отношении клиентов субъекта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Субъект разрабатывает правила взаимодействия с такими лицами, которые включают:</w:t>
      </w:r>
    </w:p>
    <w:bookmarkEnd w:id="105"/>
    <w:bookmarkStart w:name="z2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Субъектами договоров с лицами, которым поручено проведение идентификации, а также перечень должностных лиц организации, уполномоченных заключать такие договора;</w:t>
      </w:r>
    </w:p>
    <w:bookmarkEnd w:id="106"/>
    <w:bookmarkStart w:name="z2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07"/>
    <w:bookmarkStart w:name="z27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 лицами, которым поручено проведение идентификации;</w:t>
      </w:r>
    </w:p>
    <w:bookmarkEnd w:id="108"/>
    <w:bookmarkStart w:name="z28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организации, полученных сведений, а также меры, принимаемые Субъектом по устранению выявленных нарушений;</w:t>
      </w:r>
    </w:p>
    <w:bookmarkEnd w:id="109"/>
    <w:bookmarkStart w:name="z2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в исполнении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10"/>
    <w:bookmarkStart w:name="z28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11"/>
    <w:bookmarkStart w:name="z28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112"/>
    <w:bookmarkStart w:name="z28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 по вопросам оказания им методологической помощи в целях выполнения требований по идентификации;</w:t>
      </w:r>
    </w:p>
    <w:bookmarkEnd w:id="113"/>
    <w:bookmarkStart w:name="z28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выявления возможных рисков легализации ОД/ФТ/ФРОМУ.</w:t>
      </w:r>
    </w:p>
    <w:bookmarkEnd w:id="114"/>
    <w:bookmarkStart w:name="z28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10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Субъекты не вправе совершать действия, предусмотренные пунктами 6, 6-1 и 8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в случае регистрации, пребывания или нахождения другого Субъекта, или иностранной финансовой организации в государстве (территории), которое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Субъекты при проведении надлежащей проверки клиента (его представителя) и бенефициарного собственника идентифицируют их по следующим обязательствам:</w:t>
      </w:r>
    </w:p>
    <w:bookmarkEnd w:id="116"/>
    <w:bookmarkStart w:name="z28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клиента (его представителя) и бенефициарного собственника и подтверждение личности клиента с использованием надежных, независимых первичных документов, данных или информации;</w:t>
      </w:r>
    </w:p>
    <w:bookmarkEnd w:id="117"/>
    <w:bookmarkStart w:name="z28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бенефициарного собственника и принятие разумных мер по проверке личности бенефициарного собственника, которые позволяет Субъекту считать, что ему известно, кто является бенефициарным собственником. Для юридических лиц и иностранных структур без образования юридического лица это должно включать получение информации Субъектом о структуре управления и собственности клиента;</w:t>
      </w:r>
    </w:p>
    <w:bookmarkEnd w:id="118"/>
    <w:bookmarkStart w:name="z29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и, когда это необходимо, получение информации о целях и предполагаемом характере деловых отношений;</w:t>
      </w:r>
    </w:p>
    <w:bookmarkEnd w:id="119"/>
    <w:bookmarkStart w:name="z29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надлежащей проверки деловых отношений и полный анализ сделок, совершенных в рамках таких отношений для того, чтобы убедиться в соответствии проводимых сделок сведениям Субъектов о клиенте (его представителе) и бенефициарном собственнике, его хозяйственной деятельности и характере рисков, в том числе, когда необходимо, об источнике средств;</w:t>
      </w:r>
    </w:p>
    <w:bookmarkEnd w:id="120"/>
    <w:bookmarkStart w:name="z29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иностранных структур без образования юридического лица юридических образований, личных данных, занимающих эквивалентные или похожие должности.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Перечень документов, необходимых для надлежащей проверки клиента (его представителя) и бенефициарного собственника Субъектами:</w:t>
      </w:r>
    </w:p>
    <w:bookmarkEnd w:id="122"/>
    <w:bookmarkStart w:name="z29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(-ы), удостоверяющий (-ие) личность должностного (-ых) лица (лиц), уполномоченного (-ых) подписывать документы юридического лица, а также, на совершение действий от имени клиента без доверенности на совершение операций с деньгами и (или) иным имуществом;</w:t>
      </w:r>
    </w:p>
    <w:bookmarkEnd w:id="123"/>
    <w:bookmarkStart w:name="z29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bookmarkEnd w:id="124"/>
    <w:bookmarkStart w:name="z29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bookmarkEnd w:id="125"/>
    <w:bookmarkStart w:name="z29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при проведении надлежащей проверки клиента (его представителя) и бенефициарного собственника документально фиксируют сведения о клиенте (его представителе) и бенефициарном собственнике на основании представляемых по выбору клиента (его представителя)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Субъекты проводят идентификацию клиента (его представителя) и бенефициарного собственника до установления деловых отношений.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Субъекты проводят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в случаях: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(сделки)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 и 4)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настоящих Требований.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Документы и сведения, полученные в соответствии с пунктом 27 настоящих Требований в рамках идентификации клиента (его представителя) и бенефициарного собственника, документально фиксируются и вносятся (включаются) Субъектами в досье клиента.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 об операциях с деньгами и (или) иным имуществом, в том числе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 подлежат хранению Субъектом на протяжении всего периода деловых отношений с клиентом и не менее 5 (пяти) лет со дня прекращения деловых отношений с клиентом.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Субъектами подпункта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они незамедлительно получают сведения о клиенте (его представителе) и бенефициарном собственнике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Субъектов, на меры надлежащей проверки клиента (его представителя) и бенефициарного собственника которого полагаются Субъекты.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формируют досье клиента путем фиксирования сведений о нем в зависимости от уровня его риска, присвоенного ими в соответствии с их ПВК.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к дополнительным сведениям относятся сведения, предусмотренные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(сведения о налоговом резидентстве, роде деятельности и источнике финансирования совершаемых операций).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Усиленные меры надлежащей проверки клиента (его представителя), бенефициарного собственника применяются при высоком уровне риска легализации ОД/ФТ/ФРОМУ.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Упрощенные меры надлежащей проверки клиентов (их представителей) и бенефициарных собственников применяются при низком уровне риска легализации ОД/ФТ/ФРОМУ.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процессе идентификации клиента (его представителя) и бенефициарного собственника Субъектами проводится проверка на наличие такого клиента в Списке и Перечнях.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Списке и Перечнях (включения в Список и Перечни) не зависит от уровня риска клиента и осуществляется по мере внесения в них изменений (обновления).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процессе идентификации клиента (его представителя) и бенефициарного собственника проводится проверка на принадлежность такого клиента к публичному должностному лицу, его супруге (супругу) и близкому родственнику.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ОД/ФТ/ФРОМУ осуществляется не реже 1 (одного) раза в полугодие.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Субъекта, которыми пользуется клиент, рискам легализации ОД/ФТ/ФРОМУ.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2-2), 4) и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принятия мер, предусмотренных подпунктом 6) пункта 3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ОД/ФТ/ФРОМУ,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операций клиентов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надлежащей проверке клиента (его представителя) и бенефициарного собственника, а также по выявлению и направлению в уполномоченный орган сообщений об операциях, подлежащих финансовому мониторингу, Субъекты разрабатывают программу мониторинга и изучения операций клиентов.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Программа мониторинга и изучения операций клиентов включают, но не ограничивается:</w:t>
      </w:r>
    </w:p>
    <w:bookmarkEnd w:id="138"/>
    <w:bookmarkStart w:name="z29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139"/>
    <w:bookmarkStart w:name="z3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ОД/ФТ/ФРОМУ,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40"/>
    <w:bookmarkStart w:name="z3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 при осуществлении клиентом систематически и (или) в значительных объемах необычных и (или) подозрительных операций;</w:t>
      </w:r>
    </w:p>
    <w:bookmarkEnd w:id="141"/>
    <w:bookmarkStart w:name="z3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постоянного усиленного мониторинга финансовых операций, принятых на обслуживание клиентов, являющихся публичными должностными лицами, их супругом (супругой) 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 и (или) иного имущества таких клиентов.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ОД/ФТ/ФРОМУ.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легализации ОД/ФТ/ФРОМУ, а также для пересмотра уровней рисков клиентов.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Субъектов на протяжении всего периода деловых отношений с клиентом и не менее пяти лет после совершения операции.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ОД/ФТ/ФРОМУ, совершения (попытки совершения) клиентом операций (операции) с деньгами, а также с учетом типологий, схем и способов легализации ОД/ФТ/ФРОМУ,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период до проведения операции, определяемый Субъектом, но как правило не более одного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присвоении клиенту высокого уровня риска, а также при совершении клиентом подозрительной операции, Субъекты изучают операции, которые проводит (проводил) клиент за определенный период времени.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Операции клиента признаются подозрительными, если по результатам изучения операций, указанных в пункте 20 настоящих Требований, у Субъектов имеются основания полагать, что операции клиента связаны с легализацией ОД/ФТ/ФРОМУ.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Субъекты принимают самостоятельно на основании имеющейся в его распоряжении сведений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ПВК субъекта финансового мониторинга.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в уполномоченный орган сообщения о совершении подозрительной операции с деньгами и (или) иным имуществом, не позднее рабочего дня, следующего за днем принятия Субъектами соответствующего решения (совершения действия) электронным способом посредством выделенных каналов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совершенных операциях с деньгами и (или) иным имуществом, которые не были признаны подозрительными до их проведения, представляются Субъектами в уполномоченный орган не позднее двадцати четырех часов после признания операции подозрительной.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в сфере ПОД/ФТ/ФРОМУ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</w:p>
    <w:bookmarkStart w:name="z1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Программа подготовки и обучения Субъектов в сфере ПОД/ФТ/ФРОМУ (далее – Программа обучения) разрабатывается в соответствии с Требованиями к субъектам финансового мониторинга по подготовке и обучению в сфере ПОД/ФТ/ФРОМУ, утверждаемыми уполномоченным органом по согласованию с государственными органами,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ПОД/ФТ,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обучения является получение работниками Субъектов знаний и формирование навыков, необходимых для исполнения ими требований законодательства Республики Казахстан о ПОД/ФТ, а также ПВК и иных внутренних документов Субъекта в сфере ПОД/ФТ/ФРОМУ.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38. Исключен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Исключен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13.09.2022 № 31 и Министра юстиции РК от 15.09.2022 № 783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