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787e1d" w14:textId="4787e1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минимальных розничных цен на сигареты с фильтром, без фильтра, папиросы, сигариллы и изделия с нагреваемым табаком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финансов Республики Казахстан от 22 февраля 2022 года № 196. Зарегистрирован в Министерстве юстиции Республики Казахстан 24 февраля 2022 года № 26923.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Заголовок - в редакции приказа Министра финансов РК от 31.03.2022 </w:t>
      </w:r>
      <w:r>
        <w:rPr>
          <w:rFonts w:ascii="Times New Roman"/>
          <w:b w:val="false"/>
          <w:i w:val="false"/>
          <w:color w:val="000000"/>
          <w:sz w:val="28"/>
        </w:rPr>
        <w:t>№ 346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01.04.2022).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01.03.2022 г.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2-1)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государственном регулировании производства и оборота табачных изделий"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1. Утвердить минимальные розничные цены на 20 (двадцать) сигарет с фильтром, без фильтра, папиросы, сигариллы и изделия с нагреваемым табаком в размере:</w:t>
      </w:r>
    </w:p>
    <w:bookmarkEnd w:id="1"/>
    <w:bookmarkStart w:name="z1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одной тысячи шестидесяти тенге с 1 августа 2026 года по 31 декабря 2026 года включительно;</w:t>
      </w:r>
    </w:p>
    <w:bookmarkEnd w:id="2"/>
    <w:bookmarkStart w:name="z1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одной тысячи ста двадцати тенге с 1 января 2027 года.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финансов РК от 22.08.2026 </w:t>
      </w:r>
      <w:r>
        <w:rPr>
          <w:rFonts w:ascii="Times New Roman"/>
          <w:b w:val="false"/>
          <w:i w:val="false"/>
          <w:color w:val="000000"/>
          <w:sz w:val="28"/>
        </w:rPr>
        <w:t>№ 499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01.08.2026).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финансов Республики Казахстан;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приказ вводится в действие с 1 марта 2022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финансов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Жамаубаев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