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8a28" w14:textId="7f58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февраля 2022 года № 46. Зарегистрирован в Министерстве юстиции Республики Казахстан 22 февраля 2022 года № 26890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 (зарегистрирован в Реестре государственной регистрации нормативных правовых актов за № 10488)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на осуществление деятельности по аудиту в области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Исполнителем услугодателя в течение двух рабочих дней с момента получения документов проверяется полнота представленных документов.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документа, подписанный электронной цифровой подписью (далее – ЭЦП) руководителя услугодателя, и направляет услугополучателю в личный кабинет.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услуполучателем полного пакета документов для получения аттестата Аккредитации исполнитель услугодателя в течение четырех рабочих дней рассматривает документы на предмет соответствия Разрешительным требованиям, предъявляемым к экспертным организациям,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110 (зарегистрирован в Реестре государственной регистрации нормативных правовых актов под № 10496).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после проведения соответствующей проверки услугополучателя, в бумажном формате составляет рапорт на имя руководителя услугодателя с приложением документов на право выдачи аттестата либо мотивированный отказ в выдаче аттестата и формирует в Портале результат оказания государственной услуги.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одного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аттестат аккредитации по аудиту в области пожарной безопасности, либо мотивированный ответ об отказе в оказании государственной услуги.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"Аккредитация экспертных организаций по аудиту в области пожарной безопасности":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аттестата аккредитации на право осуществления деятельности по аудиту в области пожарной безопасности,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электронный запрос, подписанный электронной цифровой подписью услугополучателя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 специалистов экспертной организации, подтверждающие: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специальности "пожарная безопасность";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высшее образование и стаж работы в государственной и (или) негосударственной противопожарных службах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трудовые договора о приеме на работу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документов о помещении, принадлежащем экспертной организации на праве собственности или ином законном основании.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Комитет противопожарной службы Министерства по чрезвычайным ситуациям Республики Казахстан.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