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35b2" w14:textId="7fa3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февраля 2022 года № 14. Зарегистрирован в Министерстве юстиции Республики Казахстан 21 февраля 2022 года № 26865. Утратил силу приказом Заместителя Премьер-Министра - Министра национальной экономики Республики Казахстан от 17 июля 2025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10555)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разработки прогноза социально-экономического развития,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разработки прогноза социально-экономического развития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Прогноз социально-экономического развития Республики Казахстан является основой для разработки плана развития государственного органа, республиканского бюджета на плановый период, прогноза социально-экономического развития области, города республиканского значения, столицы.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Прогноз социально-экономического развития области, города республиканского значения, столицы является основой для разработки местных бюджетов области, города республиканского значения, столицы, района (города областного значения), города районного значения, села, поселка, сельского округа.";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новые инициативы расходов, направленные на реализацию общенациональных приоритетов;";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Прогноз показателей социально-экономического развития Республики Казахстан на пятилетний период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миллион тоннах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 США за баррель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миллиард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миллиард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Прогноз бюджетных параметров и Национального фонда Республики Казахстан на плановый период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миллиард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средств в Национальном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разделов Прогноза социально-экономического развития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Итоги развития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Социально-экономическое развитие страны за предыдущий год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Текущая динамика развития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Анализ расхождений отчетных и прогнозных данных за 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направления экономической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Макроэкономическая стабильность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Развитие отраслей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Бизнес-климат и конкуренция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Инвестиционная привлекательность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Цифровизация и инновация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 Человеческий капитал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 Система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 Региональное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 Экономическая интеграция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Сценарные условия развития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Перспективы развития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Факторы экономического роста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Устойчивость государственных финансов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Оценка устойчивости государственных финансов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Прогноз бюджетных параметров и Национального фонда на плановый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 Основные параметры государственного бюджета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 Основные параметры консолидированного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 Приоритеты расходов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 Новые инициативы расходов, направленные на реализацию общенациональных приоритетов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Параметры обязательств государства, включая прогноз внутреннего и внешнего правительственного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Приложение. Прогнозные данные социально-экономического развития на пятилетний период, параметров бюджета и Национального фонда Республики Казахстан на плановый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разделов Прогноза социально-экономического развития области, города республиканского значения, столицы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Тенденции социально-экономического развития в предшествующие прогнозному периоду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Внешние и внутренние условия развития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приоритетные направления развития области,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меры реализации экономической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Бюджетно-налоговая политика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Сдерживание уровня инфляции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Развитие отраслей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Улучшение бизнес-климата и инвестиционной привлекательности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Улучшение качества человеческого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факторы роста экономики и прогноз показателей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параметры местного бюджета на трехлетний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Прогноз бюджетных параметров на трехлетний период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Межбюджетные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Приоритеты расходов местного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Новые инициативы расходов, направленные на реализацию общенациональных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Основные приоритеты бюджетной инвестиционной политики на трехлетний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Прогнозы основных показателей социально-экономического развития (в разрезе районов, городов областного значения) на пятилетний период и параметров бюджета (в разрезе районов, городов областного значения, городов районного значения, сел, поселков и сельских округов) на плановый период (в виде приложения)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Перечень приоритетных местных бюджетных инвестиции (в виде приложения)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</w:tbl>
    <w:bookmarkStart w:name="z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перечень информации и показателей, необходимых для расчета прогнозных параметров социально-экономического развития Республики Казахстан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информации, необходимой для формирования основных направлений социально-экономической политики в рамках прогноза социально-экономического развития Республики Казахстан на пятилетний период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развития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страны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динамика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расхождений отчетных и прогнозных данных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экономической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МИИР, МФ, МТИ, МЭ, МСХ, МИОР, МЦРИАП, МВД, МКС, МОН, МЗ, МТСЗН, АДГС, МИД, МЭГПР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Макроэкономическая стабильность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МИИР, МСХ, НБ,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Денежно-кредитная политика, включая меры по сдерживанию инфляции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МТИ, МСХ,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 области регулирования и обеспечения стабильности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обязательствами государства с учетом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налоговой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формирования и использования средств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инвестиционной политики (в том числе бюджетные инвестиции)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МЭГПР, МТИ, МКС, МИОР, МЦРИАП, МОН,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Межбюджетные отношения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развития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МИОР, МЦРИАП, 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Бизнес-климат и конкуренция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объема инвестиций в основной капитал по направлениям использования и источникам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и антимонопольная политика с учетом прогноза предельного роста тарифов на регулируемые услуги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привлекательность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инновация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МОН, МЗ, МТСЗН,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государственного управления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АДГС, 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МЭГПР,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МЭГПР,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МТИ, МЦРИАП, МТСЗН, 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Сценарные условия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экономического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спроса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(инвестиции в основной капитал)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предложения (отрасли экономики)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денежно-кредитной политики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платежного баланса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социальной сферы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 и Национального фонда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параметров, включающий прогноз поступлений и расходов консолидированного, государственного и республиканского бюджетов, дефицита (профицита) и ненефтяного дефицита (профицита) соответствующего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поступлений и расходов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Приоритеты расходов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инициативы расходов, направленные на реализацию общенациональных приоритетов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обязательств государства, включая прогноз внутреннего и внешнего правительственного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показателей, необходимых для расчета прогнозных параметров социально-экономического развития Республики Казахстан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по ППС, в текущих международных долларах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нефти,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несырьевых товаров, миллиард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ВВП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курс, тенге к доллару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нефть, доллар США за баррель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(консенсус-прогноз МФО)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металлы,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МФО)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(услуг) сельского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растениеводства,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животноводства,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аквакультура, к соответствующему периоду предыдущего года,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в% к предыдущему году*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год, 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МИИР, МЭ,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производства изделий из соломки и материалов для плетения,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 ч.: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МКС,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миллиард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миллиард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услуг,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услуг,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МТСЗН, 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*данные без учета угольного концентрата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параметров бюджета и Национального фонда Республики Казахстан на плановый период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миллиард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Прогноз инвестиций в основной капитал по направлениям использования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миллиард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в основной капитал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Рекомендации для ответственных государственных органов по представлению информации для формирования приоритетов и основных направлений социально-экономической политики и показателей развития отраслей для разработки прогноза макроэкономических показателей развития Республики Казахстан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социально-экономической политики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орган, уполномоченный за формирование и реализацию государственной политики в курируемой отрасли (сфере) формирует приоритеты и основные направления развития отрасли на предстоящий планируемый (пятилетний) период.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и основные направления государственной политики в курируемой отрасли должны соответствовать политике, определенной стратегическими и программными документами Республики Казахстан, поручениями Главы государства, Правительства Республики Казахстан, ежегодными посланиями Президента Республики Казахстан народу Казахстана.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отражаются все государственные программы, реализуемые в данной сфере, с указанием целевых индикаторов на предстоящий планируемый (пятилетний) период и результатов достижения к концу планируемого периода.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также отражаются меры по реализации политики в курируемой отрасли с указанием планируемых и реализуемых проектов, достижения целевых показателей к концу предстоящего планируемого (пятилетнего) периода.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приоритетов развития отрасли основным приоритетам и направлениям социально-экономической политики, одобренным в рамках Прогноза социально-экономического развития на предстоящий планируемый (пятилетний) период отраслевые проекты не будут обеспечиваться финансированием из государственного бюджета. 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прогнозных показателей развития отрасли на среднесрочный (пятилетний) период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ответственными государственными органами прогнозные показатели развития курируемой отрасли на предстоящий планируемый (пятилетний) период должны соответствовать достижению целевых индикаторов по отрасли, определенных в стратегических документах Республики Казахстан.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(пятилетний) период с указанием факторов, причин снижения или роста, реализуемых проектов и поручений.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государственном и русском языках излагается кратко, четким и лаконичным языком, понятным для населения, так как документ подлежит публикации в средствах массовой информации.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покупательской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Прогноз показателей социально-экономического развития области, города республиканского значения, столицы на пятилетний период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ВРП,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на душу населения, доллар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по видам экономической деятельности всего по области, городу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миллион тоннах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году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 – всего по области,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занятые работники, тысяч человек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Прогноз социально-экономического развития __________________ района, города областного значения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основных отраслей экономики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сельского, лесного и рыбного хозяйства,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 – всего по области,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занятые работники, тысяч человек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Прогноз бюджетных параметров области, города республиканского значения, столицы на плановый период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Консолидированный бюджет района (города областного значения) (в разрезе районов (городов областного значения)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(городской) бюджет (в разрезе районных (городских) бюджетов)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города районного значения, сел, поселков, сельских округов (в разрезе городов районного значения, сел, поселков, сельских округов)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приоритетных местных бюджетных инвестиций на плановый период в разрезе приоритетных направлений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планируемого года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(тысяч тенге)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3-го планируемого года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1-го отчетного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 (план текущего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планируемый год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планируемый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планируемый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Местные бюджетные инвестиционные проекты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Местные проекты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Местные бюджетные инвестиции, планируемые посредством увеличения уставного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Целевые трансферты на развитие из вышестоящего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Кредитование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показателей, необходимых для расчета прогнозных параметров социально-экономического развития области, города республиканского значения, столицы на пятилетний период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по видам экономической деятельности всего по области, городу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хозяйство, в % к предыдущему году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рыбоводство,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прочих отраслей горнодобывающей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горнодобывающей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металлургической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черной металлургии,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машиностроения,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занятые работники, тысяч человек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выше),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2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Прогноз бюджетных параметров области, города республиканского значения, столицы на плановый период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Консолидированный бюджет района (города областного значения) (в разрезе районов (городов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(городской) бюджет (в разрезе районных (городских) бюджетов)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города районного значения, сел, поселков, сельских округов (в разрезе городов районного значения, сел, поселков, сельских округов)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