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785c" w14:textId="65a7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спорта Республики Казахстан от 16 ноября 2015 года № 354 "Об утверждении Правил выплаты субсидий государственным театрам, концертным организациям, культурно-досуговым организациям, музеям и циркам"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16 февраля 2022 года № 37. Зарегистрирован в Министерстве юстиции Республики Казахстан 17 февраля 2022 года № 26833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16 ноября 2015 года № 354 "Об утверждении Правил выплаты субсидий государственным театрам, концертным организациям, культурно-досуговым организациям, музеям и циркам" (зарегистрирован в Реестре государственной регистрации нормативных правовых актов под № 12608)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субсидий государственным театрам, концертным организациям, культурно-досуговым организациям, музеям и циркам,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16,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"Государственный академический казахский музыкально-драматический театр имени Калибека Куанышбаева"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культуры и спорта Республики Казахстан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распространяется на правоотношения возникшие с 5 января 2022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