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418e" w14:textId="8a041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цифрового развития, инноваций и аэрокосмической промышленности Республики Казахстан от 31 января 2020 года № 39/НҚ "Об утверждении реестра государственных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11 февраля 2022 года № 42/НҚ. Зарегистрирован в Министерстве юстиции Республики Казахстан 16 февраля 2022 года № 26824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31 января 2020 года № 39/НҚ "Об утверждении реестра государственных услуг" (зарегистрирован в Реестре государственной регистрации нормативных правовых актов за № 19982)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33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73 исключить;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178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00701001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лиц, ищущих работу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занятости населения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Центр занятости населения,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автоматизированная)/бумажная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регистрации лиц, ищущих работу, безработных и осуществления трудового посредничества, оказываемого центрами занятости населения"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19 июня 2018 года № 259. Зарегистрирован в Реестре государственной регистрации нормативных правовых актов № 17199.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179-1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179-1.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00701003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 безработных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занятости населения,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автоматизированная)/бумажная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регистрации лиц, ищущих работу, безработных и осуществления трудового посредничества, оказываемого центрами занятости населения"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19 июня 2018 года № 259. Зарегистрирован в Министерстве юстиции Республики Казахстан 13 июля 2018 года № 17199.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179-2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179-2.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00701004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направлений на участие в активных мерах содействия занятости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занятости населения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Центр занятости населения,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автоматизированная)/бумажная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некоторых вопросах оказания государственных услуг в социально-трудовой сфере"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25 марта 2021 года № 84. Зарегистрирован в Министерстве юстиции Республики Казахстан 26 марта 2021 года № 22394.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622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02301001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Выдача, аннулирование и переоформление разрешения на использование радиочастотного спектра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телекоммуникаций МЦРИАП, РГП "ГРС"/ МИС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присвоения полос частот, радиочастот (радиочастотных каналов), эксплуатации радиоэлектронных средств и высокочастотных устройств, а также проведения расчета электромагнитной совместимости радиоэлектронных средств гражданского назначения"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по инвестициям и развитию Республики Казахстан от 21 января 2015 года № 34. Зарегистрирован в Министерстве юстиции Республики Казахстан 15 апреля 2015 года № 10730.</w:t>
            </w:r>
          </w:p>
        </w:tc>
      </w:tr>
    </w:tbl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обеспечить: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цифрового развития,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8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29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