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2b5a" w14:textId="cb02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февраля 2022 года № ҚР ДСМ -12. Зарегистрирован в Министерстве юстиции Республики Казахстан 7 февраля 2022 года № 26743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 по надлежащим фармацевтическим практикам,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"40-1. Выдача сертификата на соответствие надлежащей производственной практики (GMP) осуществляется без проведения инспекции для производителей лекарственных средств Республики Казахстан, имеющих лицензию на фармацевтическую деятельность, связанную с производством лекарственных средств, на основании заявки и гарантийного письма о предоставлении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поданных до 1 июля 2021 года.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субъектом инспектирования до 1 июля 2022 года, заявки в соответствии с пунктом 12 настоящих Правил, сертификат, выданный в соответствии с настоящим пунктом, отзывается.";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выявлении критических несоответствий и не устранении выявленных несоответствий по результатам оценки ответа с приложением плана корректирующих и предупреждающих действий и отчета о его выполнении при инспекции, проведенной у производителей лекарственных средств Республики Казахстан, имеющих сертификат на соответствие надлежащей производственной практики (GMP) без проведения инспекции.".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