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16e69" w14:textId="0116e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28 января 2022 года № 21/НҚ. Зарегистрирован в Министерстве юстиции Республики Казахстан 31 января 2022 года № 26688. Утратил силу приказом Заместителя Премьер-Министра – Министра искусственного интеллекта и цифрового развития Республики Казахстан от 1 июля 2026 года № 368/НҚ.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368/НҚ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коммуникаций Республики Казахстан от 29 марта 2018 года № 123 (зарегистрирован в Реестре государственной регистрации нормативных правовых актов за № 16777)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"электронного правительства",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"Инициатор интеграционного сервиса инициирует заявку на подключение к сервису, заполняет поля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принимает условия интеграции. Подключение к интеграционному сервису осуществляется с учетом требований к взаимодействию с сервисом.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Соглашение об использовании интеграционных сервисов владельцами негосударственных ИС для оказания государственных услуг определяется внутренним документом уполномоченного органа в сфере информатизации.".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Казахстан,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