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a7e8" w14:textId="98ba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2 апреля 2020 года № 101 "Об утверждении Правил оказания государственных услуг в области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21 января 2022 года № 16. Зарегистрирован в Министерстве юстиции Республики Казахстан 24 января 2022 года № 26620.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 апреля 2020 года № 101 "Об утверждении Правил оказания государственных услуг в области информации" (зарегистрирован в Реестре государственной регистрации нормативных правовых актов под № 20296)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ПРИКАЗЫВАЮ:";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учет, переучет, выдача дубликата свидетельства отечественного теле-, радиоканала",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для занятия деятельностью по распространению теле-, радиоканалов",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или переучет периодических печатных изданий, информационных агентств и сетевых изданий",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101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"Постановка на учет, переучет, выдача дубликата свидетельства отечественного теле-, радиоканала"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оказания государственной услуги "Постановка на учет, переучет, выдача дубликата свидетельства отечественного теле-, радиоканала".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"Постановка на учет, переучет, выдача дубликата свидетельства отечественного теле-, радиоканала" (далее – государственная услуга) оказывается Комитетом информации Министерства информации и общественного развития Республики Казахстан (далее – услугодатель).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используется следующее основное понятие: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физические и (или) юридические лица осуществляющие деятельность предоставления услуг в области телерадиовещания на территории Республики Казахстан (далее – услугополучатель) направляют услугодателю через веб-портал "электронного правительства" www.egov.kz, www.elicense.kz (далее - Портал), заявление по форме согласно приложениям 1, 2 или 3 к настоящим Правилам, а также документы указанные в стандарте государственной услуги согласно приложению 4 к настоящим Правилам.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2 (двух) рабочих дней с момента регистрации документов, проверяет полноту представленных документов.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услугополучатель неполного пакета документов сотрудник ответственного структурного подразделения в указанные сроки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или его заместителей уполномоченного органа и направляет заявителю в личный кабинет Портала.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предоставления услугополучателем полного пакета документов для получения свидетельства о постановке на учет сотрудник структурного подразделения услугодателя в течение 8 (восьми) рабочих дней рассматривает документы на содержание заявления, проверяет на наличие одинакового названия в реестре поставленных на учет отечественных теле-, радиоканалов, а также проверяет предоставленную квитанцию на правильность заполнения реквизитов, по итогам формирует свидетельство о постановке на учет.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вышеуказанным требованиям услугодатель выносит решение об отказе в оказании государственной услуги.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предоставляется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свидетельство о постановке на учет либо мотивированный отказ в оказании государственной услуги.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Теле-, радиоканал подлежит переучету в случаях смены собственника либо изменения организационно-правовой формы, наименования, а также названия теле-, радиоканала.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услугополучателя заявления на переучет свидетельства сотрудник структурного подразделения услугодателя рассматривает документы в течение 8 (восьми) рабочих дней на содержание заявления, проверяет на наличие одинакового названия в реестре поставленных на учет отечественных теле-, радиоканалов, а также в случае изменения собственника проверяет предоставленные данные документов, подтверждающих смену собственника/передачу прав собственности.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вышеуказанным требованиям услугодатель выносит решение об отказе в оказании государственной услуги.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предоставляется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свидетельство о переучете либо мотивированный отказ в оказании государственной услуги.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услугополучателя заявления на дубликат свидетельства о постановке на учет отечественного теле-, радиоканала (если ранее выданное свидетельства о постановке на учет отечественного теле-, радиоканала было оформлено в бумажной форме) сотрудник ответственного структурного подразделения услугодателя рассматривает в течение 8 (восьми) рабочих дней на содержание заявления, а также проверяет предоставленную квитанцию на правильность заполнения реквизитов.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вышеуказанным требованиям услугодатель выносит решение об отказе в оказании государственной услуги.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предоставляется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дубликат свидетельства либо мотивированный отказ в оказании государственной услуги.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оказании государственной услуги являются: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услугадателем ранее выдано свидетельство о постановке на учет теле-, радиоканала с тем же названием и распространением на той же территории либо сходным до степени его смешения с названием ранее созданного теле-, радиоканала;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заявления не соответствует требованиям приложению 4 настоящих Правил;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уплачен сбор за постановку на учет теле-, радиоканала;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заявлении о переучете теле-, радиоканала ввиду смены собственника не указаны номер и дата договора о передаче прав собственности на теле-, радиоканал другому лицу;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постановке на учет заявлен теле-, радиоканал с тем же названием (частью названия) и той же тематической направленностью, выпуск которого ранее прекращен судом, или заявлен теле-, радиоканал, дублирующий название и тематическую направленность, а также в случае подачи заявления собственником или главным редактором (редактором) теле-, радиоканала, выпуск которых был прекращен решением суда, в течение трех лет со дня вступления в законную силу решения суда;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45"/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радиоканала)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49"/>
    <w:p>
      <w:pPr>
        <w:spacing w:after="0"/>
        <w:ind w:left="0"/>
        <w:jc w:val="both"/>
      </w:pPr>
      <w:bookmarkStart w:name="z65" w:id="50"/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на учет отечественный теле-, радиоканал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теле-, радиоканала)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собственника теле-, радиоканала________________________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наименование и 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правовая форма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собственника теле-, радиоканала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жительство/место нахождения, контактные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Тематическая направленность теле-, радиоканала: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Среднесуточный объем собственного вещания: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Среднесуточный объем ретранслируемого вещания: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"_____" _________________20___года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отечественного теле-,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постановке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радиоканала)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51"/>
    <w:p>
      <w:pPr>
        <w:spacing w:after="0"/>
        <w:ind w:left="0"/>
        <w:jc w:val="both"/>
      </w:pPr>
      <w:bookmarkStart w:name="z69" w:id="52"/>
      <w:r>
        <w:rPr>
          <w:rFonts w:ascii="Times New Roman"/>
          <w:b w:val="false"/>
          <w:i w:val="false"/>
          <w:color w:val="000000"/>
          <w:sz w:val="28"/>
        </w:rPr>
        <w:t>
      Прошу Вас осуществить переучет отечественного теле-, радиоканала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теле-, радиоканала)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следующей причине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собственника теле-,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наличии)/наименование и организационно-правовая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собственника теле-,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жительство/место нахождения, контактные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Тематическая направленность теле-, радиоканала: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Среднесуточный объем собственного вещания: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Среднесуточный объем ретранслируемого вещания: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документов, подтверждающих смену собственника/передачу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(указываются данные документа, номер и дата документа, ИИН/БИН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 лица, которому переходят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(заполняется в случае смены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п/п                   Данные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 "__" ____ 20 __ г.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"__" 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отечественного теле-,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адиоканала"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 выдающего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постановке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радиоканала)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3"/>
    <w:p>
      <w:pPr>
        <w:spacing w:after="0"/>
        <w:ind w:left="0"/>
        <w:jc w:val="both"/>
      </w:pPr>
      <w:bookmarkStart w:name="z74" w:id="54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выдать дубликат свидетельства о постановке на учет отечественного теле-,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радиоканала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теле-, радиоканала)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собственника теле-,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собственника теле-,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жительство/место нахождения, контактные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наличии) наименование заявителя)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"__"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"__" 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(наименование государственной услуги) "Постановка на учет, переучет, выдача дубликата свидетельства отечественного теле-, радиоканала"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свидетельство о постановке на учет, переучет отечественного теле-, радиоканала (далее – свидетельство), дубликат свидетельства, либо мотивированный ответ об отказе в оказании государственной услуги, в случаях и по основаниям, предусмотренными настоящими правилами.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 (далее – услугополучатель). Ставки регистрационного сбора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553 Кодекса Республики Казахстан "О налогах и других обязательных платежах в бюджет" (Налоговый кодекс) составляют: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свидетельства о постановке на учет теле-, радиоканала: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услугополучателей, создающих теле-, радиоканал детской и научной тематики – два месячных расчетных показателя, действующего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услугополучателей, создающих теле-, радиоканал иной тематики – пять месячных расчетных показателя, действующего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выдачу дубликата свидетельства о постановке на учет теле-, радиоканала: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услугополучателей, создающих теле-, радиоканал детской и научной тематики – одна целая шесть десятых месячных расчетных показателя, действующего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услугополучателей, создающих теле-, радиоканал иной тематики – четыре месячных расчетных показателя, действующего на дату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теле-, радиоканала осуществляется бесплатно.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-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- с понедельника по пятницу включительно по времени города Нур-Султан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www.qogam.gov.kz,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постановки на учет отечественного теле-, радиоканала услугополучатель представляет: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(запрос) в форме электронного документа, подписанный электронной цифровой подписью (далее – ЭЦП) услугополучателя, форма сведений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переучета отечественного теле-, радиоканала услугополучатель представляет на портал: заявление (запрос) в форме электронного документа, подписанный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получения дубликата свидетельства о постановке на учет отечественного теле-, радиоканала (если ранее выданное свидетельства о постановке на учет отечественного теле-, радиоканала было оформлено в бумажной форме) услугополучатель представляет: заявление (запрос) в форме электронного документа, подписанный ЭЦП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услугодателем ранее выдано свидетельство о постановке на учет теле-, радиоканала с тем же названием и распространением на той же территории либо сходным до степени его смешения с названием ранее созданного теле-, радиоканала;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содержание заявления и формы сведений не соответствует требованиям настоящего стандарта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уплачен сбор за постановку на учет теле-, радиоканала;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заявлении о переучете теле-, радиоканала ввиду смены собственника не указаны номер и дата договора о передаче прав собственности на теле-, радиоканал другому лицу;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 постановке на учет заявлен теле-, радиоканал с тем же названием (частью названия) и той же тематической направленностью, выпуск которого ранее прекращен судом, или заявлен теле-, радиоканал, дублирующий название и тематическую направленность, а также в случае подачи заявления собственником или главным редактором (редактором) теле-, радиоканала, выпуск которых был прекращен решением суда, в течение 3 (трех) лет со дня вступления в законную силу решения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радиоканала"</w:t>
            </w:r>
          </w:p>
        </w:tc>
      </w:tr>
    </w:tbl>
    <w:bookmarkStart w:name="z9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Форма сведений</w:t>
      </w:r>
    </w:p>
    <w:bookmarkEnd w:id="61"/>
    <w:p>
      <w:pPr>
        <w:spacing w:after="0"/>
        <w:ind w:left="0"/>
        <w:jc w:val="both"/>
      </w:pPr>
      <w:bookmarkStart w:name="z100" w:id="62"/>
      <w:r>
        <w:rPr>
          <w:rFonts w:ascii="Times New Roman"/>
          <w:b w:val="false"/>
          <w:i w:val="false"/>
          <w:color w:val="000000"/>
          <w:sz w:val="28"/>
        </w:rPr>
        <w:t>
      Имущественные права собственника теле-, радиоканала на помещения и площади с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отдельным входом или на их аренду: (указывается местонахождение помещения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характеристики) (площадь в квадратный метр, кадастровый номер, вид имущественного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права, данные договора аренды)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эксплуатации технических средств, необходимых для функционирования телерадиовещания (студийных, аппаратных, вспомогательных)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творческого персонала (редакционных)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административно-управленческого персонала принадлежат собственнику теле-, радиоканала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" w:id="63"/>
      <w:r>
        <w:rPr>
          <w:rFonts w:ascii="Times New Roman"/>
          <w:b w:val="false"/>
          <w:i w:val="false"/>
          <w:color w:val="000000"/>
          <w:sz w:val="28"/>
        </w:rPr>
        <w:t>
      обязуется______________________________________________________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наличии)/наименование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 собственника) вести запись и обеспечивать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транслируемых и ретранслируемых теле-,радиопрограмм в течение шести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"_____" 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"__" 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101</w:t>
            </w:r>
          </w:p>
        </w:tc>
      </w:tr>
    </w:tbl>
    <w:bookmarkStart w:name="z10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для занятия деятельностью по распространению теле-, радиоканалов"</w:t>
      </w:r>
    </w:p>
    <w:bookmarkEnd w:id="64"/>
    <w:bookmarkStart w:name="z10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оказания государственной услуги "Выдача лицензии для занятия деятельностью по распространению теле-, радиоканалов".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для занятия деятельностью по распространению теле-, радиоканалов" (далее – государственная услуга) оказывается Комитетом информации Министерства информации и общественного развития Республики Казахстан (далее – услугодатель).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используется следующее основное понятие: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услуги.</w:t>
      </w:r>
    </w:p>
    <w:bookmarkEnd w:id="69"/>
    <w:bookmarkStart w:name="z1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70"/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физические и (или) юридические лица осуществляющие деятельность предоставления услуг в области телерадиовещания на территории Республики Казахстан (далее – услугополучатель) направляют услугодателю через веб-портал "электронного правительства" www.egov.kz, www.elicense.kz (далее - Портал), заявление по форме согласно приложениям 1 и 2, а также документы указанные в стандарте государственной услуги согласно приложению 4 к настоящим Правилам.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2 (двух) рабочих дней с момента регистрации документов, проверяет содержание заявления и полноту представленных документов, а также предоставленную квитанцию на правильность заполнения реквизитов.</w:t>
      </w:r>
    </w:p>
    <w:bookmarkEnd w:id="73"/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услугополучатель неполного пакета документов сотрудник ответственного структурного подразделения в указанные сроки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или его заместителей уполномоченного органа и направляет заявителю в личный кабинет Портала.</w:t>
      </w:r>
    </w:p>
    <w:bookmarkEnd w:id="75"/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предоставления услугополучателем полного пакета документов для получения лицензии для занятия деятельностью по распространению теле-, радиоканалов сотрудник структурного подразделения услугодателя в течение 11 (одиннадцати) рабочих дней рассматривает документы и форму сведений на соответствие квалификационным требованиям путем проведения профилактического контроля в соответствии с Предпринимательским кодексом Республики Казахстан. По итогам профилактического контроля сотрудник структурного подразделения услугодателя формирует лицензию для занятия деятельностью по распространению теле-, радиоканалов.</w:t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вышеуказанным требованиям услугодатель выносит решение об отказе оказании государственной услуги.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78"/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предоставляется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лицензию для занятия деятельностью по распространению теле-, радиоканалов, либо мотивированный отказ в оказании государственной услуги.</w:t>
      </w:r>
    </w:p>
    <w:bookmarkEnd w:id="80"/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Лицензии для занятия деятельностью по распространению теле-, радиоканалов подлежат переоформлению в случаях изменения наименования вида и (или) подвида деятельности, фамилии, имени, отчества (при его наличии) физического лица, индивидуального предпринимателя, изменения его наименования и адреса, юридического лица в форме слияния, присоединения, выделения или преобразования, наименования и (или) юридического адреса юридического лица лицензии.</w:t>
      </w:r>
    </w:p>
    <w:bookmarkEnd w:id="81"/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услугополучателем заявления на переоформление лицензии сотрудник структурного подразделения услугодателя в течение 11 (одиннадцати) рабочих дней рассматривает документы на содержание заявления, а также проверяет предоставленную квитанцию на правильность заполнения реквизитов.</w:t>
      </w:r>
    </w:p>
    <w:bookmarkEnd w:id="82"/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вышеуказанным требованиям услугодатель выносит решение об отказе в оказании государственной услуги.</w:t>
      </w:r>
    </w:p>
    <w:bookmarkEnd w:id="83"/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84"/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предоставляется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85"/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лицензию для занятия деятельностью по распространению теле-, радиоканалов, либо мотивированный отказ в оказании государственной услуги.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отказа в оказании государственной услуги являются:</w:t>
      </w:r>
    </w:p>
    <w:bookmarkEnd w:id="87"/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запрещенной законами Республики Казахстан для данной категории субъектов;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оплачен лицензионный сбор на право занятия деятельностью по распространению теле-, радиоканалов;</w:t>
      </w:r>
    </w:p>
    <w:bookmarkEnd w:id="89"/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вступивший в законную силу решение (приговор) суда, запрещающий ему заниматься деятельностью по распространению теле-, радиоканалов;</w:t>
      </w:r>
    </w:p>
    <w:bookmarkEnd w:id="90"/>
    <w:bookmarkStart w:name="z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судом на основании представления судебного исполнителя временно запрещено получателю государственной услуги получать лицензии;</w:t>
      </w:r>
    </w:p>
    <w:bookmarkEnd w:id="91"/>
    <w:bookmarkStart w:name="z1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соответствует квалификационным требованиям, предъявляемым при лицензировании деятельности в области телерадиовещания и перечня документов, подтверждающих соответствие им,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20 января 2015 года № 29 (зарегистрирован в Реестре государственной регистрации нормативных правовых актов № 10357).</w:t>
      </w:r>
    </w:p>
    <w:bookmarkEnd w:id="92"/>
    <w:bookmarkStart w:name="z13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93"/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94"/>
    <w:bookmarkStart w:name="z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распространению теле-,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38" w:id="96"/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(переоформления) лицензии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юридического лица,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деятельности и (или) подвид (ы)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(а) осуществления деятельности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контактами, и на них направлена любая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"__" 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печати, Дата заполнения: " ___"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распространению теле-,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1" w:id="97"/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 для получения (переоформления) лицензии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вид деятельности и (или) подвид (ы)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(а)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контактами,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"__" 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Дата заполнения: " __" __ 20 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распространению теле-,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4" w:id="98"/>
      <w:r>
        <w:rPr>
          <w:rFonts w:ascii="Times New Roman"/>
          <w:b w:val="false"/>
          <w:i w:val="false"/>
          <w:color w:val="000000"/>
          <w:sz w:val="28"/>
        </w:rPr>
        <w:t>
      Формы сведений о соответствии квалификационным требованиям для осуществления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по распространению теле-, радиоканалов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Количество сотрудников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инженерно-технических специалистов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1 года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более года 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специалиста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специалиста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специалиста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диплома о высшем образовании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высшего учебного заведения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5" w:id="99"/>
      <w:r>
        <w:rPr>
          <w:rFonts w:ascii="Times New Roman"/>
          <w:b w:val="false"/>
          <w:i w:val="false"/>
          <w:color w:val="000000"/>
          <w:sz w:val="28"/>
        </w:rPr>
        <w:t>
      2. Обязательства по обеспечению: технического качества передачи теле-, радиоканалов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действующими стандартами в сфере телерадиовещания: да/нет;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оповещения населения в случае чрезвычайных ситуаций: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да/нет.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Технические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создаваемой сети: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эфирное/кабельное/спутниковое/ по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территория охвата вещанием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тип сети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стандарта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стандарта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список распространяемых теле-, радиоканалов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по этапам развития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система условного доступа, в случае использования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принципы организации системы управления и эксплуатации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емкость сети и/или количество подписчиков, в том числе по этапам развития: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МГц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подписчиков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взаимодействие с другими сетями телерадиовещания и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 лица)________;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способ организации межстанционных соединений с указанием конкретных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средств: по собственным техническим средствам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арендованным каналам других сетей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способ организации выхода сети заявителя на сети других операторов: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наименование оборудования на которое необходимо получить частотные присвоения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источник и способ доставки распространяемых телерадиоканалов на головную станцию: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студии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используемой сети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наличие санитарного паспорта оборудования с частотным присвоением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распространения теле-, радиоканалов с использованием радиочастотного спектра):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органа, выдавшего паспорт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паспорта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искусственные спутники земли (в случае использования каналов сутниковой связи):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принадлежность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расположения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зона обслуживания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полоса частот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скорость канала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энергетическая характеристика спутниковой системы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Предварительные договора на ретрансляцию теле-, радиоканалов с теле-,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радиокомпаниями-правообладателями (для многопрограммного вещания):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каналов указанных в договоре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Наличие помещения и площади для размещения и эксплуатации технических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арендованного помещения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арендованного помещения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аренды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аренды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 аренды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Наличие помещения и площади для административно-управленческого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арендованного помещения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арендованного помещения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аренды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аренды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 аренды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Наличие помещения и площади для обслуживания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арендованного помещения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арендованного помещения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аренды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аренды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 аренды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распространению теле-,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(наименование государственной услуги) "Выдача лицензии для занятия деятельностью по распространению теле-, радиоканалов"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13 (тринадцать)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лицензия для занятия деятельностью по распространению теле-, радиоканалов (далее – лицензия), либо мотивированный ответ об отказе в оказании государственной услуги, в случаях и по основаниям, предусмотренными настоящими правилами.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Ставки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"О налогах и других обязательных платежах в бюджет" (Налоговый кодекс) составляют: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право занятия видом деятельности по распространению теле-, радиоканалов составляет 6 (шесть) месячных расчетных показателя;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- с понедельника по пятницу включительно по времени города Нур-Султан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www.qogam.gov.kz,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 заявление (запрос) в форме электронного документа, удостоверенного ЭЦП услугополучателя;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сведений, указанную в приложении 3 к настоящим Правилам; электронную копию схемы организации оповещения населения в случае чрезвычайных ситуаций (составленная 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схемы организации сети телерадиовещания (составленная 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трансмиссионного плана, используемого в сети приемо-передающих спутниковых станций, представленных спутниковым оператором (в случае использования каналов спутниковой связи);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перечня применяемых средств измерений и испытательного оборудования с указанием метрологических характеристик;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сертификатов, подтверждающих поверку или метрологическую аттестацию средств измерений и испытательного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(в течение 30 (тридцати) календарных дней с момента замены документов в случаях изменения: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вида и (или) подвида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имени, отчества (при его наличии)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предпринимателя, изменении его наименования и адреса;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в форме слияния, присоединения, выделения или преобразования; наименования и (или) юридического адреса юридического лица):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(запрос) о переоформлении лицензии в форме электронного документа, удостоверенного ЭЦП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деятельности, запрещенной законами Республики Казахстан для данной категории субъектов;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оплачен лицензионный сбор на право занятия деятельностью по распространению теле-, радиоканалов;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вступивший в законную силу решение (приговор) суда, запрещающий ему заниматься деятельностью по распространению теле-, радиоканалов;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судом на основании представления судебного исполнителя временно запрещено получателю государственной услуги получать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как в правилах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20 января 2015 года № 29, зарегистрированному в Министерстве юстиции Республики Казахстан 2 марта 2015 года № 10357 "Об утверждении квалификационных требований, предъявляемых при лицензировании деятельности в области телерадиовещания и перечня документов, подтверждающих соответствие им".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101</w:t>
            </w:r>
          </w:p>
        </w:tc>
      </w:tr>
    </w:tbl>
    <w:bookmarkStart w:name="z17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</w:t>
      </w:r>
    </w:p>
    <w:bookmarkEnd w:id="106"/>
    <w:bookmarkStart w:name="z17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"/>
    <w:bookmarkStart w:name="z17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оказания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Казахстан".</w:t>
      </w:r>
    </w:p>
    <w:bookmarkEnd w:id="108"/>
    <w:bookmarkStart w:name="z17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"Постановка на учет, переучет, выдача дубликата свидетельства иностранного теле-, радиоканала, распространяемого на территории Республики Казахстан" (далее – государственная услуга) оказывается Комитетом информации Министерства информации и общественного развития Республики Казахстан (далее – услугодатель).</w:t>
      </w:r>
    </w:p>
    <w:bookmarkEnd w:id="109"/>
    <w:bookmarkStart w:name="z17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используется следующее основное понятие:</w:t>
      </w:r>
    </w:p>
    <w:bookmarkEnd w:id="110"/>
    <w:bookmarkStart w:name="z17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услуги.</w:t>
      </w:r>
    </w:p>
    <w:bookmarkEnd w:id="111"/>
    <w:bookmarkStart w:name="z17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112"/>
    <w:bookmarkStart w:name="z17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физические и (или) юридические лица осуществляющие деятельность предоставления услуг в области телерадиовещания на территории Республики Казахстан (далее – услугополучатель) направляют услугодателю через веб-портал "электронного правительства" www.egov.kz, www.elicense.kz (далее - Портал), заявление по форме согласно приложению 1, а также документы указанные в стандарте государственной услуги согласно приложению 2 к настоящим Правилам.</w:t>
      </w:r>
    </w:p>
    <w:bookmarkEnd w:id="113"/>
    <w:bookmarkStart w:name="z18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14"/>
    <w:bookmarkStart w:name="z18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с момента регистрации документов, проверяет полноту представленных документов.</w:t>
      </w:r>
    </w:p>
    <w:bookmarkEnd w:id="115"/>
    <w:bookmarkStart w:name="z18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16"/>
    <w:bookmarkStart w:name="z18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услугополучатель неполного пакета документов сотрудник ответственного структурного подразделения в указанные сроки готовит мотивированный отказ в дальнейшем рассмотрении заявления в форме электронного документа подписанный электронной цифровой подписью (далее - ЭЦП) руководителя или его заместителей уполномоченного органа и направляет заявителю в личный кабинет Портала.</w:t>
      </w:r>
    </w:p>
    <w:bookmarkEnd w:id="117"/>
    <w:bookmarkStart w:name="z18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предоставления услугополучателем полного пакета документов для получения свидетельства о постановке на учет сотрудник структурного подразделения услугодателя в течение 15 (пятнадцати) календарных дней рассматривает документы на содержание заявления, проводит экспертизу продукции иностранных теле-, радиоканалов, а также проверяет предоставленную квитанцию на правильность заполнения реквизитов, по итогам формирует свидетельство о постановке на учет.</w:t>
      </w:r>
    </w:p>
    <w:bookmarkEnd w:id="118"/>
    <w:bookmarkStart w:name="z18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вышеуказанным требованиям услугодатель выносит решение об отказе в оказании государственной услуги.</w:t>
      </w:r>
    </w:p>
    <w:bookmarkEnd w:id="119"/>
    <w:bookmarkStart w:name="z18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120"/>
    <w:bookmarkStart w:name="z18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предоставляется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121"/>
    <w:bookmarkStart w:name="z18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свидетельство о постановке на учет либо мотивированный отказ в оказании государственной услуги.</w:t>
      </w:r>
    </w:p>
    <w:bookmarkEnd w:id="122"/>
    <w:bookmarkStart w:name="z18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Переучет иностранного теле-, радиоканала осуществляется в случаях смены собственника либо изменения организационно-правовой формы юридического лица, названия, основной тематической направленности теле-, радиоканала, создания нового юридического лица или филиала (представительства), прошедшего процедуру государственной регистрации юридических лиц и учетной регистрации филиалов и представительств на территории Республики Казахстан.</w:t>
      </w:r>
    </w:p>
    <w:bookmarkEnd w:id="123"/>
    <w:bookmarkStart w:name="z19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услугополучателя заявления на переучет свидетельства сотрудник структурного подразделения услугодателя рассматривает документы в течение 15 (пятнадцати) календарных дней на содержание заявления и документы прилагающиеся к заявлению.</w:t>
      </w:r>
    </w:p>
    <w:bookmarkEnd w:id="124"/>
    <w:bookmarkStart w:name="z19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вышеуказанным требованиям услугодатель выносит решение об отказе в оказании государственной услуги.</w:t>
      </w:r>
    </w:p>
    <w:bookmarkEnd w:id="125"/>
    <w:bookmarkStart w:name="z19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126"/>
    <w:bookmarkStart w:name="z19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предоставляется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127"/>
    <w:bookmarkStart w:name="z19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свидетельство о постановке на переучет либо мотивированный отказ в оказании государственной услуги.</w:t>
      </w:r>
    </w:p>
    <w:bookmarkEnd w:id="128"/>
    <w:bookmarkStart w:name="z19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услугополучателя заявления на дубликат свидетельства о постановке на учет иностранного теле-, радиоканала распространяемого на территории Республики Казахстан (если ранее выданное свидетельства о постановке на учет иностранного теле-, радиоканала было оформлено в бумажной форме) сотрудник ответственного структурного подразделения услугодателя рассматривает в течение 15 (пятнадцати) календарных дней на содержание заявления, а также проверяет предоставленную квитанцию на правильность заполнения реквизитов.</w:t>
      </w:r>
    </w:p>
    <w:bookmarkEnd w:id="129"/>
    <w:bookmarkStart w:name="z19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вышеуказанным требованиям услугодатель выносит решение об отказе в оказании государственной услуги.</w:t>
      </w:r>
    </w:p>
    <w:bookmarkEnd w:id="130"/>
    <w:bookmarkStart w:name="z19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131"/>
    <w:bookmarkStart w:name="z19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предоставляется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132"/>
    <w:bookmarkStart w:name="z19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дубликат свидетельства либо мотивированный отказ в оказании государственной услуги.</w:t>
      </w:r>
    </w:p>
    <w:bookmarkEnd w:id="133"/>
    <w:bookmarkStart w:name="z20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оказании государственной услуги являются:</w:t>
      </w:r>
    </w:p>
    <w:bookmarkEnd w:id="134"/>
    <w:bookmarkStart w:name="z20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заявления не соответствует требованиям приложению 2 настоящих Правил;</w:t>
      </w:r>
    </w:p>
    <w:bookmarkEnd w:id="135"/>
    <w:bookmarkStart w:name="z20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уплачен сбор за постановку на учет теле-, радиоканала;</w:t>
      </w:r>
    </w:p>
    <w:bookmarkEnd w:id="136"/>
    <w:bookmarkStart w:name="z20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иностранного теле-, радиоканала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пропаганду экстремизма или терроризма, культа жестокости и насилия, социального, расового, национального, религиозного, сословного и родового превосходства, информации, направленной на разжигание межнациональной и межконфессиональной вражды, а также кино- и видеопродукцию порнографического и специального сексуально-эротического характера, а также информацию, пропагандирующую суицид;</w:t>
      </w:r>
    </w:p>
    <w:bookmarkEnd w:id="137"/>
    <w:bookmarkStart w:name="z20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религиоведческой экспертизы имеется отрицательное заключение;</w:t>
      </w:r>
    </w:p>
    <w:bookmarkEnd w:id="138"/>
    <w:bookmarkStart w:name="z20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продукции иностранного теле-, радиоканала имеется решение суда о наложении запрета на ее распространение на территории Республики Казахстан;</w:t>
      </w:r>
    </w:p>
    <w:bookmarkEnd w:id="139"/>
    <w:bookmarkStart w:name="z20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40"/>
    <w:bookmarkStart w:name="z20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представлена справка о государственной регистрации (перерегистрации) юридического лица или учетной регистрации (перерегистрации) филиала (представительства);</w:t>
      </w:r>
    </w:p>
    <w:bookmarkEnd w:id="141"/>
    <w:bookmarkStart w:name="z20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42"/>
    <w:bookmarkStart w:name="z20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143"/>
    <w:bookmarkStart w:name="z21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144"/>
    <w:bookmarkStart w:name="z21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теле-, радиоканала,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распространяемого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свидетельство о 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теле-, иностранного радиоканала)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органа, выдающего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постановке на учет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радиоканала)</w:t>
            </w:r>
          </w:p>
        </w:tc>
      </w:tr>
    </w:tbl>
    <w:bookmarkStart w:name="z21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</w:t>
      </w:r>
    </w:p>
    <w:bookmarkEnd w:id="146"/>
    <w:p>
      <w:pPr>
        <w:spacing w:after="0"/>
        <w:ind w:left="0"/>
        <w:jc w:val="both"/>
      </w:pPr>
      <w:bookmarkStart w:name="z216" w:id="147"/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на учет (осуществить переучет, выдать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дубликат) иностранный теле-, радиоканал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 случае осуществления переучета и выдачи дубликата,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собственника теле-, радиоканала________________________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жительства/местонахождение, организационно-правовая форма, 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(языки) теле-, радиопрограмм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Сетка вещания теле-, радиоканала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последующий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Основная тематическая направленность теле-, радиоканала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редактор/редактора теле-, радиоканала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теле-, радиокомпании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улица, дом, телефон,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Обязательство о соблюдении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теле-, радиокомпанией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наименование заявителя)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"__" _____________20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теле-,радиоканала,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распространяемого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(наименование государственной услуги) "Постановка на учет, переучет, выдача дубликата свидетельства иностранного теле-, радиоканала, распространяемого 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15 (пятнадцать) календарных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свидетельство о постановке на учет, переучет иностранного теле-, радиоканала, распространяемого на территории Республики Казахстан, (далее – Свидетельство) дубликат свидетельства либо мотивированный ответ об отказе в предоставлении государственной услуги, в случаях и по основаниям, предусмотренными настоящими правилами.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Ставки регистрационного сбора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553 Кодекса Республики Казахстан "О налогах и других обязательных платежах в бюджет" (Налоговый кодекс) составляют: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свидетельства о постановке на учет теле-, радиоканала: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услугополучателей, создающих теле-, радиоканал детской и научной тематики – два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услугополучателей, создающих теле-, радиоканал иной тематики – пять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выдачу дубликата свидетельства о постановке на учет теле-, радиоканала: для услугополучателей, создающих теле-, радиоканал детской и научной тематики – одна целая шесть десятых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услугополучателей, создающих теле-, радиоканал иной тематики – четыре месячных расчетных показателя, действующих на дату оплаты сбора. Переучет теле-, радиоканала осуществляется бесплатно.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по времени города Нур-Султан с 9.00 до 18.30 часов, с перерывом на обед с 13.00 до 14.30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www.qogam.gov.kz,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 с прикреплением сетки вещания теле-, радиоканала (на последующий месяц), подписанный ЭЦП услугополучателя;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 электронную копию документа удостоверяющую личность иностранного физического лица – собственника теле-, радиоканала;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право на занятие предпринимательской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 электронную копию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переучета: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подписанный электронной цифровой подписью (далее -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 электронную копию документа удостоверяющую личность иностранного физического лица – собственника теле-, радиоканала;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право на занятие предпринимательской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 электронную копию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дубликата: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подписанный электронной цифровой подписью (далее -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 электронную копию документа удостоверяющую личность иностранного физического лица-собственника теле-, радиоканала;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право на занятие предпринимательской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 электронную копию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предоставляемые на иностранном языке, подлежат переводу на казахский и (или) русский языки и нотариально заверяются.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заявления не соответствует требованиям настоящего стандарта государственной услуги;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уплачен сбор за постановку на учет теле-, радиоканала;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материалы иностранного теле-, радиоканала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пропаганду экстремизма или терроризма, культа жестокости и насилия, социального, расового, национального, религиозного, сословного и родового превосходства, информации, направленной на разжигание межнациональной и межконфессиональной вражды, а также кино- и видеопродукцию порнографического и специального сексуально-эротического характера, а также информацию, пропагандирующую суицид;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 результатам религиоведческой экспертизы имеется отрицательное заключение;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продукции иностранного теле-, радиоканала имеется решение суда о наложении запрета на ее распространение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отсутствует справка о государственной регистрации (перерегистрации) юридического лица или учетной регистрации (перерегистрации) филиала (представительства);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101</w:t>
            </w:r>
          </w:p>
        </w:tc>
      </w:tr>
    </w:tbl>
    <w:bookmarkStart w:name="z25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"Постановка на учет или переучет периодических печатных изданий, информационных агентств и сетевых изданий"</w:t>
      </w:r>
    </w:p>
    <w:bookmarkEnd w:id="154"/>
    <w:bookmarkStart w:name="z25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5"/>
    <w:bookmarkStart w:name="z25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оказания государственной услуги "Постановка на учет или переучет периодических печатных изданий, информационных агентств и сетевых изданий".</w:t>
      </w:r>
    </w:p>
    <w:bookmarkEnd w:id="156"/>
    <w:bookmarkStart w:name="z25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"Постановка на учет или переучет периодических печатных изданий, информационных агентств и сетевых изданий" (далее – государственная услуга) оказывается Комитетом информации Министерства информации и общественного развития Республики Казахстан (далее – услугодатель).</w:t>
      </w:r>
    </w:p>
    <w:bookmarkEnd w:id="157"/>
    <w:bookmarkStart w:name="z25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используется следующее основное понятие:</w:t>
      </w:r>
    </w:p>
    <w:bookmarkEnd w:id="158"/>
    <w:bookmarkStart w:name="z25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услуги.</w:t>
      </w:r>
    </w:p>
    <w:bookmarkEnd w:id="159"/>
    <w:bookmarkStart w:name="z25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160"/>
    <w:bookmarkStart w:name="z2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физические и (или) юридические лица осуществляющие деятельность предоставления услуг в области средств массовой информации на территории Республики Казахстан (далее – услугополучатель) направляют услугодателю через веб-портал "электронного правительства" www.egov.kz, www.elicense.kz (далее - Портал), заявление по форме согласно приложениям 1 и 2, а также документы указанные в стандарте государственной услуги согласно приложению 3 к настоящим Правилам.</w:t>
      </w:r>
    </w:p>
    <w:bookmarkEnd w:id="161"/>
    <w:bookmarkStart w:name="z26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62"/>
    <w:bookmarkStart w:name="z26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2 (двух) рабочих дней с момента регистрации документов, проверяет полноту представленных документов.</w:t>
      </w:r>
    </w:p>
    <w:bookmarkEnd w:id="163"/>
    <w:bookmarkStart w:name="z26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64"/>
    <w:bookmarkStart w:name="z26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услугополучатель неполного пакета документов сотрудник ответственного структурного подразделения в указанные сроки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или его заместителей уполномоченного органа и направляет заявителю в личный кабинет Портала.</w:t>
      </w:r>
    </w:p>
    <w:bookmarkEnd w:id="165"/>
    <w:bookmarkStart w:name="z26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предоставления услугополучателем полного пакета документов для получения свидетельства о постановке на учет сотрудник структурного подразделения услугодателя в течение 8 (восьми) рабочих дней рассматривает документы на содержание заявления, проверяет на наличие одинакового названия в реестре поставленных на учет периодических печатных изданий, информационных агентств и сетевых изданий, а также проверяет предоставленную квитанцию на правильность заполнения реквизитов, по итогам формирует свидетельство о постановке на учет.</w:t>
      </w:r>
    </w:p>
    <w:bookmarkEnd w:id="166"/>
    <w:bookmarkStart w:name="z26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вышеуказанным требованиям услугодатель выносит решение об отказе в оказании государственной услуги.</w:t>
      </w:r>
    </w:p>
    <w:bookmarkEnd w:id="167"/>
    <w:bookmarkStart w:name="z2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168"/>
    <w:bookmarkStart w:name="z26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предоставляется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169"/>
    <w:bookmarkStart w:name="z26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свидетельство о постановке на учет либо мотивированный отказ в оказании государственной услуги.</w:t>
      </w:r>
    </w:p>
    <w:bookmarkEnd w:id="170"/>
    <w:bookmarkStart w:name="z27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Периодическое печатное издание, информационное агентство и сетевое издание подлежат переучету в случаях смены собственника или изменения его наименования, а также названия, языка издания либо материалов и сообщений, территории распространения, основной тематической направленности и периодичности выпуска.</w:t>
      </w:r>
    </w:p>
    <w:bookmarkEnd w:id="171"/>
    <w:bookmarkStart w:name="z27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услугополучателя заявления на переучет свидетельства сотрудник структурного подразделения услугодателя рассматривает 8 (восемь) рабочих дней документы на содержание заявления, проверяет на наличие одинакового названия в реестре поставленных на учет периодических печатных изданий, информационных агентств и сетевых изданий, а также в случае изменения собственника проверяет предоставленные данные документов, подтверждающих смену собственника/передачу прав собственности.</w:t>
      </w:r>
    </w:p>
    <w:bookmarkEnd w:id="172"/>
    <w:bookmarkStart w:name="z27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вышеуказанным требованиям услугодатель выносит решение об отказе в оказании государственной услуги.</w:t>
      </w:r>
    </w:p>
    <w:bookmarkEnd w:id="173"/>
    <w:bookmarkStart w:name="z27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174"/>
    <w:bookmarkStart w:name="z27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предоставляется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175"/>
    <w:bookmarkStart w:name="z27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свидетельство о постановке на переучет либо мотивированный отказ в оказании государственной услуги.</w:t>
      </w:r>
    </w:p>
    <w:bookmarkEnd w:id="176"/>
    <w:bookmarkStart w:name="z27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отказа в оказании государственных услуг является:</w:t>
      </w:r>
    </w:p>
    <w:bookmarkEnd w:id="177"/>
    <w:bookmarkStart w:name="z27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ранее выданное свидетельство о постановке на учет периодическому печатному изданию, информационному агентству или сетевому изданию с тем же названием и распространением на той же территории либо сходным до степени его смешения с названием ранее созданного периодического печатного издания, информационного агентства или сетевого издания;</w:t>
      </w:r>
    </w:p>
    <w:bookmarkEnd w:id="178"/>
    <w:bookmarkStart w:name="z27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заявления не соответствует требованиям приложению 3 настоящих Правил;</w:t>
      </w:r>
    </w:p>
    <w:bookmarkEnd w:id="179"/>
    <w:bookmarkStart w:name="z27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оплачен сбор за постановку на учет периодического печатного издания, информационного агентства или сетевого издания;</w:t>
      </w:r>
    </w:p>
    <w:bookmarkEnd w:id="180"/>
    <w:bookmarkStart w:name="z28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заявлении о переучете периодического печатного издания, информационного агентства или сетевого издания ввиду смены собственника не указаны номер и дата договора, подтверждающего передачу прав собственности на периодическое печатное издание или информационное агентство другому лицу;</w:t>
      </w:r>
    </w:p>
    <w:bookmarkEnd w:id="181"/>
    <w:bookmarkStart w:name="z28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постановке на учет заявлены периодическое печатное издание, информационное агентство или сетевое издание с тем же названием (частью названия) и той же тематической направленностью, выпуск которых ранее прекращен судом, или заявлены периодическое печатное издание, информационное агентство или сетевое издание дублирующие название и тематическую направленность, а также в случае подачи заявления собственником или главным редактором (редактором) периодического печатного издания, информационного агентства или сетевого издания, выпуск которых был прекращен решением суда, в течение трех лет со дня вступления в законную силу решения суда;</w:t>
      </w:r>
    </w:p>
    <w:bookmarkEnd w:id="182"/>
    <w:bookmarkStart w:name="z28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83"/>
    <w:bookmarkStart w:name="z28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184"/>
    <w:bookmarkStart w:name="z28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185"/>
    <w:bookmarkStart w:name="z28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печатных 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агентств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сетевых изданий"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выдающего свидетельство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постановке на учет или переучет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периодических печатных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изданий,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 и сетевых изданий)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наличии) руководителя 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выдающего свидетельство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 на учет или переучет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периодических печатных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изданий,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 и сетевых изданий)</w:t>
            </w:r>
          </w:p>
        </w:tc>
      </w:tr>
    </w:tbl>
    <w:bookmarkStart w:name="z28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187"/>
    <w:p>
      <w:pPr>
        <w:spacing w:after="0"/>
        <w:ind w:left="0"/>
        <w:jc w:val="both"/>
      </w:pPr>
      <w:bookmarkStart w:name="z288" w:id="188"/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на учет или переучет периодическое печатное издание,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информационное агентство или сетевое издание_______________________________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вид периодического печатного издания, информационного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или сетевого издания)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наименование и организационно-правовая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собственника_________________________________________________________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жительство/место нахождения, контактные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периодического печатного издания, информационного агентства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сетевого издания_____________________________________________________________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периодического печатного издания, информационного агентства или сетевого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издания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Тематическая направленность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распространения_________________________________________________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редакции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наличии) главного редактора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(подпись) "___" ____________ 20 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агентств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сетевых изданий"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 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 на учет или переучет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 и сетевых изданий)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 на учет или переучет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 и сетевых изданий)</w:t>
            </w:r>
          </w:p>
        </w:tc>
      </w:tr>
    </w:tbl>
    <w:bookmarkStart w:name="z29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189"/>
    <w:p>
      <w:pPr>
        <w:spacing w:after="0"/>
        <w:ind w:left="0"/>
        <w:jc w:val="both"/>
      </w:pPr>
      <w:bookmarkStart w:name="z291" w:id="190"/>
      <w:r>
        <w:rPr>
          <w:rFonts w:ascii="Times New Roman"/>
          <w:b w:val="false"/>
          <w:i w:val="false"/>
          <w:color w:val="000000"/>
          <w:sz w:val="28"/>
        </w:rPr>
        <w:t>
      Прошу Вас произвести переучет периодического печатного издания,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информационного агентства и сетевого издания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 периодического печатного издания или информационного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и сетевых изданий) в связи с изменением_______________________)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наименование и 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собственника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жительство/место нахождения, контактные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периодического печатного издания, информационного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сетевого издания__________________________________________________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периодического печатного издания, информационного агентства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сетевого издания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Тематическая направленность__________________________________________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распространения___________________________________________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редакции______________________________________________________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наличии) главного редактора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(при ее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"___" ____________ 20 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или переучет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агентств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сетевых изданий"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(наименование государственной услуги) "Постановка на учет или переучет периодических печатных изданий, информационных агентств и сетевых изданий"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свидетельство о постановке на учет или переучет периодических печатных изданий, информационных агентств и сетевых изданий (далее – свидетельство) либо мотивированный ответ об отказе в оказании государственной услуги, в случаях и по основаниям, предусмотренными настоящими правилами.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 (далее – услугополучатель).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регистрационного сбора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553 Кодекса Республики Казахстан "О налогах и других обязательных платежах в бюджет" (Налоговый кодекс)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свидетельства о постановке на учет периодического печатного издания, информационного агентства и сетевого издания: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услугополучателей, создающих периодическое печатное издание, информационное агентство и сетевое издание детской и научной тематики – два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услугополучателей, создающих периодическое печатное издание, информационное агентство и сетевое издание иной тематики – пять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выдачу дубликата свидетельства о постановке на учет периодического печатного издания, информационного агентства и сетевого издания: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услугополучателей, создающих периодическое печатное издание, информационное агентство и сетевое издание детской и научной тематики – одна целая шесть десятых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услугополучателей, создающих периодическое печатное издание, информационное агентство и сетевое издание иной тематики – четыре месячных расчетных показателя, действующих на дату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периодического печатного издания, информационного агентства и сетевого издания осуществляется бесплатно.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- с понедельника по пятницу включительно по времени города Нур-Султан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Министерства: www.qogam.gov.kz, в разделе "Государственные услуги".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www.qogam.gov.kz,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постановки на учет периодических печатных изданий, информационных агентств и сетевых изданий услугополучатель представляет: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подписанный ЭЦП услугополучателя (согласно приложению 1 к настоящему стандарту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переучета периодического печатного издания, информационного агентства и сетевого издания (в связи со сменой собственника, либо изменением организационно-правовой формы, наименования, названия периодического печатного издания и информационного агентства, основной тематической направленности и периодичности выпуска, а также территории распространения) услугополучатель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подписанный ЭЦП услугополучателя (согласно приложению 2 к настоящему стандарту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выписки из договора, подтверждающая передачу прав собственности на периодическое печатное издание, информационное агентство и сетевое издание другому лицу.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услугодателем ранее выданное свидетельство о постановке на учет периодическому печатному изданию, информационному агентству или сетевому изданию с тем же названием и распространением на той же территории либо сходным до степени его смешения с названием ранее созданного периодического печатного издания, информационного агентства или сетевого издания;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содержание заявления не соответствует требованиям настоящего стандарта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оплачен сбор за постановку на учет периодического печатного издания, информационного агентства или сетевого 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заявлении о переучете периодического печатного издания, информационного агентства или сетевого издания ввиду смены собственника не указаны номер и дата договора, подтверждающего передачу прав собственности на периодическое печатное издание или информационное агентство другому лицу;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постановке на учет заявлены периодическое печатное издание, информационное агентство или сетевое издание с тем же названием (частью названия) и той же тематической направленностью, выпуск которых ранее прекращен судом, или заявлены периодическое печатное издание, информационное агентство или сетевое издание дублирующие название и тематическую направленность, а также в случае подачи заявления собственником или главным редактором (редактором) периодического печатного издания, информационного агентства или сетевого издания, выпуск которых был прекращен решением суда, в течение трех лет со дня вступления в законную силу решения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