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4dfd" w14:textId="824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12 января 2021 года № 5. Зарегистрировано Департаментом юстиции Западно-Казахстанской области 13 января 2021 года № 6781. Утратило силу постановлением акимата Теректинского района Западно-Казахстанской области от 26 ноября 2025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Теректинского района Западно-Казахстанской области от 26.11.2025 № 344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Теректинского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5 февраля 2020 года № 23 "Об утверждении коэффициентов зонирования, учитывающих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 6023, опубликованное 10 февраля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Теректинского района (А.Баяхатов)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постановления возложить на заместителя акима района Е.Досмакова.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_____________С.Есенгалиев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"30" декабря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 № 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точка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