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223f" w14:textId="73a2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25 декабря 2020 года №56-1 "О бюджете Актауского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16 апреля 2021 года № 6-1. Зарегистрировано Департаментом юстиции Западно-Казахстанской области 21 апреля 2021 года № 6986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25 декабря 2020 года №56-1 "О бюджете Актауского сельского округа Таскалинского района на 2021-2023 годы" (зарегистрированное в Реестре государственной регистрации нормативных правовых актов №6679, опубликованное 6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Актауского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32 987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 тысячи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603 тысячи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№56-1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2021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