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2ed7a" w14:textId="6c2ed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22 декабря 2020 года № 52-7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5 августа 2021 года № 7-1. Зарегистрировано в Министерстве юстиции Республики Казахстан 26 августа 2021 года № 24104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районном бюджете на 2021-2023 годы" от 22 декабря 2020 года № 52-7 (зарегистрированное в Реестре государственной регистрации нормативных правовых актов под № 6571)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6 009 140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423 602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11 342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5 841 тысяча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5 568 355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6 266 282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49 862,5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97 612,5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47 750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- 307 004,5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307 004,5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250 568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47 750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104 186,5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из республиканского бюджета в общей сумме – 379 725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77 362 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10 731 тысяча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1 943 тысячи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574 тысячи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1 116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с потерей слуха – 454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5 405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практику- 31 567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 – 35 004 тысячи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64 801 тысяча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7 230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47 566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сурдотехнические средства – 116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тифлотехнические средства – 1 492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специальные средства передвижения (кресло-коляски) – 134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6 720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 – 87 510 тысяч тенге.";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целевые трансферты из Национального Фонда Республика Казахстан в общей сумме – 1 135 220 тысяч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зданий социального обьекта в "Спорт клуб Каратобе" ГККП улица Г.Курмангалиева дом 24 в селе Каратобе Каратобинского района– 50 857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трех 4-х квартирных одноэтажных жилых домов в селе Каратобе Каратобинского района (без наружных инженерных сетей и благоустройства) – 90 764 тысячи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внутрипоселкового водопровода в селе Жусандыой Каратобинского района – 253 882 тысячи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автомобильных дорог по улицам Бекимова, Аубакирова, Жангирова, Даулетова, Курмангалиева, Молдагуловой в селе Каратобе Каратюбинского района – 233 500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автомобильных дорог по улицам С.Датова и № 3 в селе Каратобе Каратобинского района – 83 104 тысячи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внутрипоселковых автомобильных дорог по улицам И.Алтынсарина, А.Молдагуловой в селе Каратобе Каратобинского района – 165 202 тысячи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работникам государственных организаций: медико-социальных учреждений стационарного и полустационарного типа, организаций надомного обслуживания, временного пребывания, центров занятости населения – 21 997 тысяч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и перепланировка помещений здания ГУ "Каратобинская централизованная библиотечная система" в селе Каратобе Каратобинского района – 63 103 тысячи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пешеходной дороги и уличного освещения улицы в селе Каратобе Каратобинского района (улица Токкожина, улица Айтхожина, улица Айтхожина 2) – 91 218 тысяч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пешеходного и уличного освещения в селе Каратобе Каратобинского района (улица Нысанова) – 50 840 тысяч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пешеходной дорожки в селе Каратобе Каратобинского района (улица Курмангазы, улица Датова подъезд к больнице, улица Жумалиева) – 30 753 тысячи тенге.";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 из областного бюджета в общей сумме – 716 393 тысячи тенге: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государственных грантов на реализацию новых бизнес-идей – 12 835 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4 822 тысячи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водопровода в селе Жусандыой Каратобинского района – 56 094 тысячи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автомобильных дорог по улицам А.Токкожина, А.Айткожина с примыканием к улицам С.Датова и М.Нысанова в селе Каратобе Каратобинского района– 163 058 тысяч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инжиниринговых сетей газоснабжения к 49 земельным участкам жилого массива "Жанаконыс-1" в селе Каратобе Каратобинского района– 12 633 тысячи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инжиниринговых сетей газоснабжения к 45 земельным участкам жилого массива "Темирауыл-3" в селе Каратобе Каратобинского района – 8 503 тысячи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инжиниринговых сетей газоснабжения к 50 земельным участкам жилого массива "Жанаконыс" в селе Каратобе Каратобинского района – 8 376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автодороги районного значения "Каратобе-Каракамыс-Коржын" – 150 000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как социальная помощь – 10 000 тысяч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эксплуатацию и техническое обслуживание газопровода-отвода – 135 296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 основанную на факторно-бальной шкале – 144 923 тысячи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"Первое рабочее место" – 1 634 тысячи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обучение основам АВА терапии для детей больных аутизмом – 58 тысяч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средства передвижения (кресло-коляски) - 427 тысяч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2 634 тысячи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83 одноквартирных жилых домов в жилом комплексе "Темирауыл-1" в селе Каратобе Каратобинского района (без наружных инженерных сетей и благоустройства) – 100 тысяч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ПСД "Водоснабжение населенных пунктов Толен, Сауле, Каракамыс с прокладкой нового трудопровода в село Каракамыс Каратобинского района" – 5 000 тысяч тенге.";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гражданским служащим социального обеспечения, культуры и спорта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занимающихся этими видами деятельности в городских условиях, с 1 января 2021 года.".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Классен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Каратобинского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2021 года № 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 52-7</w:t>
            </w:r>
          </w:p>
        </w:tc>
      </w:tr>
    </w:tbl>
    <w:bookmarkStart w:name="z8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750"/>
        <w:gridCol w:w="1019"/>
        <w:gridCol w:w="1019"/>
        <w:gridCol w:w="6222"/>
        <w:gridCol w:w="25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6 009 140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423 602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200 974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200 974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211 355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211 355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5 568 355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5 568 355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6 266 282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609 335,6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156 246,6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116 668,6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116 668,6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436 949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395 301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168 818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нижестоящим бюджетам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173 011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456 243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93 093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93 093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93 093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332 439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332 439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161 522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590 548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121 976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121 476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465 472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140 396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135 296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325 076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325 076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427 393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210 606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210 606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210 606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96 888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96 888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62 833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28 070,4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28 070,4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28 070,4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23 070,4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367 558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367 558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367 558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175 058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683 606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683 606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525 206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525 206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3 024 968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3 024 968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3 024 968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 (недоиспользованных) целевых трансфертов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196 791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2806 076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49 862,5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97 612,5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97 612,5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97 612,5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97 612,5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 уставного капитала юридических лиц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-307 004,5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307 004,5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250 568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250 568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104 186,5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104 186,5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104 186,5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