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6457" w14:textId="5126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Каражар Переметнинского сельского округа района Бәйтерек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Переметнинского сельского округа района Бәйтерек Западно-Казахстанской области от 12 марта 2021 года № 34. Зарегистрировано Департаментом юстиции Западно-Казахстанской области 16 марта 2021 года № 6848. Утратило силу решением акима Переметнинского сельского округа района Бәйтерек Западно-Казахстанской области от 18 ноября 2021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Переметнинского сельского округа района Бәйтерек Западно-Казахстанской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"Территориальная инспекция района Бәйтерек Комитета ветеринарного контроля и надзора Министерство сельского хозяйства Республики Казахстан" от 16 февраля 2021 года №1-28-44, исполняющий обязанности акима Переметнинского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в связи с выявлением заболевания бруцеллеза среди крупного рогатого скота на территории села Каражар Переметнинского сельского округа района Бәйтерек.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Переметнинского сельского округа района Бәйтерек (Умбеткалиева Т.) обеспечить государственную регистрацию настоящего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