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b5409" w14:textId="63b54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Бәйтерек от 13 января 2021 года №60-21 "О бюджете Щаповского сельского округа района Бәйтерек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Бәйтерек Западно-Казахстанской области от 21 апреля 2021 года № 4-22. Зарегистрировано Департаментом юстиции Западно-Казахстанской области 23 апреля 2021 года № 7061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маслихат района Бәйтерек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Бәйтерек от 13 января 2021 года №60-21 "О бюджете Щаповского сельского округа района Бәйтерек на 2021-2023 годы" (зарегистрированное в Реестре государственной регистрации нормативных правовых актов №6801)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Щаповского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32 831 тысяча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6 080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26 751 тысяча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35 374 тысячи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-2 543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2 543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2 543 тысячи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маслихата района Бәйтерек (Г.Терехов)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 Исмагулов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апреля 2021 года № 4-22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решению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района Бәйтерек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января 2021 года № 60-21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Щаповского сельского округа на 2021 год</w:t>
      </w:r>
    </w:p>
    <w:bookmarkEnd w:id="22"/>
    <w:bookmarkStart w:name="z3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тысяч тенге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1"/>
        <w:gridCol w:w="1242"/>
        <w:gridCol w:w="1687"/>
        <w:gridCol w:w="1687"/>
        <w:gridCol w:w="176"/>
        <w:gridCol w:w="3470"/>
        <w:gridCol w:w="279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32 831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6 080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2 920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35 374 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18 449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16 924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3 947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1 335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11 642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кредитов, выданных из государственного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внутри страны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Финансирование дефицита (использование профицита) бюджета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займов 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  <w:tr>
        <w:trPr>
          <w:trHeight w:val="30" w:hRule="atLeast"/>
        </w:trPr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