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e040" w14:textId="833e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по району Бәйтерек на 2021 год</w:t>
      </w:r>
    </w:p>
    <w:p>
      <w:pPr>
        <w:spacing w:after="0"/>
        <w:ind w:left="0"/>
        <w:jc w:val="both"/>
      </w:pPr>
      <w:r>
        <w:rPr>
          <w:rFonts w:ascii="Times New Roman"/>
          <w:b w:val="false"/>
          <w:i w:val="false"/>
          <w:color w:val="000000"/>
          <w:sz w:val="28"/>
        </w:rPr>
        <w:t>Постановление акимата района Бәйтерек Западно-Казахстанской области от 16 марта 2021 года № 133. Зарегистрировано Департаментом юстиции Западно-Казахстанской области 16 марта 2021 года № 6849</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13598) акимат района Бәйтерек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организационно-правовой формы и формы собственности от списочной численности работников организаций по району Бәйтерек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Руководителю аппарата акима района Бәйтерек (Тулепкалиев Т.) обеспечить государственную регистрацию настоящего постановления в органах юстиции.</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Бисакаева Е.</w:t>
      </w:r>
    </w:p>
    <w:bookmarkEnd w:id="6"/>
    <w:bookmarkStart w:name="z10" w:id="7"/>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16 марта 2021 года № 133</w:t>
            </w:r>
          </w:p>
        </w:tc>
      </w:tr>
    </w:tbl>
    <w:bookmarkStart w:name="z13"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району Бәйтерек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319"/>
        <w:gridCol w:w="1899"/>
        <w:gridCol w:w="2516"/>
        <w:gridCol w:w="1900"/>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Касыма Аманжолова" отдела образования района Бәйтерек управления образования акимата Западно-Казахстанской области"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"школа-ясли-детский сад" Махамбет" отдела образования района Бәйтерек управления образования акимата Западно-Казахстанской области"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"Рубежинский комплекс "школа-ясли-детский сад" отдела образования района Бәйтерек управлеиия образования акимата Западно-Казахстанской области"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"Кушумский комплекс "школа-ясли-детский сад" отдела образования района Бәйтерек управления образования акимата Западно-Казахстанской области"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"школа-ясли-детский сад" Белес" отдела образования района Бәйтерек управления образования акимата Западно-Казахстанской области"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"Мичуринский комплекс "школа-ясли-детский сад" отдела образования района Бәйтерек управления образования акимата Западно-Казахстанской области"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16 марта 2021 года № 133</w:t>
            </w:r>
          </w:p>
        </w:tc>
      </w:tr>
    </w:tbl>
    <w:bookmarkStart w:name="z15" w:id="9"/>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w:t>
      </w:r>
      <w:r>
        <w:br/>
      </w:r>
      <w:r>
        <w:rPr>
          <w:rFonts w:ascii="Times New Roman"/>
          <w:b/>
          <w:i w:val="false"/>
          <w:color w:val="000000"/>
        </w:rPr>
        <w:t>свободы по району Бәйтерек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700"/>
        <w:gridCol w:w="2078"/>
        <w:gridCol w:w="3724"/>
        <w:gridCol w:w="2812"/>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"АСФА"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"Каверина С.В."</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16 марта 2021 года № 133</w:t>
            </w:r>
          </w:p>
        </w:tc>
      </w:tr>
    </w:tbl>
    <w:bookmarkStart w:name="z17" w:id="10"/>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w:t>
      </w:r>
      <w:r>
        <w:br/>
      </w:r>
      <w:r>
        <w:rPr>
          <w:rFonts w:ascii="Times New Roman"/>
          <w:b/>
          <w:i w:val="false"/>
          <w:color w:val="000000"/>
        </w:rPr>
        <w:t>району Бәйтерек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700"/>
        <w:gridCol w:w="2078"/>
        <w:gridCol w:w="3724"/>
        <w:gridCol w:w="2812"/>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"АСФА"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"Каверина С.В."</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