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09c1" w14:textId="ada0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Мичуринского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60-12. Зарегистрировано Департаментом юстиции Западно-Казахстанской области 15 января 2021 года № 6794.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Мичуринского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52 714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44 601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7 938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87 621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-34 907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34 907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34 907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Мичуринского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 59-2 "О бюджете района Бәйтерек на 2021 – 2023 годы" (зарегистрированное в Реестре государственной регистрации нормативных правовых актов №6643 )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195"/>
        <w:gridCol w:w="1624"/>
        <w:gridCol w:w="1624"/>
        <w:gridCol w:w="342"/>
        <w:gridCol w:w="3342"/>
        <w:gridCol w:w="29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87 621 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-34 907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60-12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2022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44 776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60-12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2023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44 776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