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a4fbe" w14:textId="6da4f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Бурлинского районного маслихата от 22 декабря 2020 года №57-1 "О районном бюджете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15 июля 2021 года № 6-2. Зарегистрировано в Министерстве юстиции Республики Казахстан 21 июля 2021 года № 23614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Бурлинский районный маслихат Западно-Казахстанской области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"О районном бюджете на 2021-2023 годы" от 22 декабря 2020 года №57-1, (зарегистрировано в Реестре государственной регистрации нормативных правовых актов под №6573),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2021 - 2023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10 685 619 тысяч тенге, в том числе по: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5 594 791 тысяча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46 710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318 209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4 725 909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12 871 454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129 307 тысяч тенге, в том числе: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183 303 тысячи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53 996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тенге;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- 2 315 142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2 315 142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1 523 304 тысячи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375 235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1 167 073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 в районном бюджете на 2021 год поступление целевых трансфертов и кредитов из республиканского бюджета в общей сумме 4 011 892 тысячи тенге: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97 263 тысячи тенге;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гарантированный социальный пакет – 19 498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размещение государственного социального заказа в неправительственных организациях – 7 684 тысячи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норм обеспечения инвалидов обязательными гигиеническими средствами – 12 411 тысяч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услуг специалиста жестового языка – 3 634 тысячи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расширение перечня технических вспомогательных (компенсаторных) средств – 7 897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катетерами одноразового использования детей инвалидов с диагнозом Spina bifida - 177 тысяч тенге;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субсидирование затрат работодателя на создание специальных рабочих мест для трудоустройства инвалидов - 387 тысяч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– 8 591 тысяча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тифлотехнические средства – 8 646 тысяч тенге;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сурдотехнические средства – 1 812 тысяч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санаторно-курортное лечение – 7 560 тысяч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специальные средства передвижения (кресло-коляски) – 1 921 тысяча тенге; 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 – 43 755 тысяч тенге;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государственных грантов на реализацию новых бизнес-идей, в том числе молодежь категории NEET, члены малообеспеченных многодетных семей, малообеспеченные трудоспособные инвалиды - 43 755 тысяч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общественные работы - 64 801 тысяча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 – 18 842 тысячи тенге;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 - 84 760 тысяч тенге;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финансирование приоритетных проектов транспортной инфраструктуры – 228 281 тысяча тенге;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кредитование для реализации мер социальной поддержки специалистов - 148 767 тысяч тенге;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мероприятий по социальной и инженерной инфраструктуре в сельских населенных пунктах в рамках проекта "Ауыл - Ел бесігі" - 602 106 тысяч тенге;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(или) реконструкцию жилья коммунального жилищного фонда в рамках Государственной программы жилищно-коммунального развития "Нұрлы жер" на 2020-2025 годы - 100 000 тысяч тенге, в том числе: строительство жилья для социально уязвимых слоев населения - 100 000 тысяч тенге;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и (или) обустройство инженерно-коммуникационной инфраструктуры в рамках Государственной программы жилищно-коммунального развития "Нұрлы жер" на 2020-2025 годы - 1 286 862 тысячи тенге;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и водоотведения в сельских населенных пунктах в рамках Государственной программы жилищно-коммунального развития "Нұрлы жер" на 2020-2025 годы – 433 996 тысяч тенге;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кредитование на проведение капитального ремонта общего имущества объектов кондоминиумов – 34 536 тысяч тенге;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бюджетных инвестиционных проектов в малых и моногородах в рамках Государственной программы развития регионов до 2025 года – 706 854 тысячи тенге;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 - 37 096 тысяч тенге.";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районном бюджете на 2021 год поступление целевых трансфертов и кредитов из областного бюджета в общей сумме 2 237 321 тысяча тенге: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специальные средства передвижения (кресло-коляски) – 4 968 тысяч тенге;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сурдотехнические средства – 2 441 тысяча тенге;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санаторно-курортное лечение – 4 742 тысячи тенге;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 "Первое рабочее место" - 2 042 тысячи тенге;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обучение основам АВА терапии для детей больных аутизмом – 58 тысяч тенге;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строительство девятиэтажного многоквартирного жилого дома №27А в десятом микрорайоне города Аксай Бурлинского района (без наружных инженерных сетей и благоустройства) – 200 000 тысяч тенге; 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девятиэтажного многоквартирного жилого дома в микрорайоне Карачаганак-1 города Аксай (пятно №39, без наружных инженерных сетей) – 1 000 001 тысяча тенге;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девятиэтажного многоквартирного жилого дома в микрорайоне Карачаганак-1 города Аксай (пятно №38, без наружных инженерных сетей) – 215 350 тысяч тенге;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и благоустройство околодомовой территории с установкой котельной к девятиэтажному многоквартирному жилому дому в микрорайоне десять города Аксай (пятно №38) - 33 835 тысяч тенге;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краткосрочное профессиональное обучение – 9 643 тысячи тенге;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государственных грантов на реализацию новых бизнес- идей - 13 418 тысяч тенге;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кредитование бюджетов города районного значения, села, поселка, сельского округа для финансирования мер в рамках Дорожной карты занятости – 140 000 тысяч тенге, в том числе: строительство пожарного депо для четырех автомобилей в городе Аксай Бурлинского района – 70 000 тысяч тенге, строительство резервной линии водопровода от Бестауского водозабора до десятого микрорайона города Аксай Бурлинского района – 70 000 тысяч тенге;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жилищных сертификатов как социальная помощь – 40 000 тысяч тенге;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подъездной автодороги с наружным освещением в село Пугачево Бурлинского района - 100 тысяч тенге;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реализации проекта "Smart Aqsai" - 200 000 тысяч тенге;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инженерно-коммуникационных сетей водоснабжения предназначенные для индивидуальной жилищной застройки в селе Бурлин Бурлинского района – 30 679 тысяч тенге;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инженерных сетей газоснабжения и электроснабжения проекта детальной планировки "Жилой массив 2" города Аксай Бурлинского района – 86 142 тысячи тенге;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и благоустройство околодомовой территории с установкой котельной к девятиэтажному многоквартирному жилому дому в микрорайоне десять города Аксай Бурлинского района (пятно №39) – 12 950 тысяч тенге;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новую систему оплаты труда государственных служащих основанной на факторно-бальной шкале – 240 952 тысячи тенге.";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2021 года.</w:t>
      </w:r>
    </w:p>
    <w:bookmarkEnd w:id="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июля 2021 года №6-2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2020 года №57-1 </w:t>
            </w:r>
          </w:p>
        </w:tc>
      </w:tr>
    </w:tbl>
    <w:bookmarkStart w:name="z79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"/>
        <w:gridCol w:w="788"/>
        <w:gridCol w:w="1070"/>
        <w:gridCol w:w="1070"/>
        <w:gridCol w:w="5824"/>
        <w:gridCol w:w="27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10 685 619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5 594 791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2 500 955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1 521 583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979 372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1 594 442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1 594 442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776 967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773 807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711 779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137 270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46 710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33 202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32 630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финансируемые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318 209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185 100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185 100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133 109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4 725 909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4 725 909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12 871 454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1 578 754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454 234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38 952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415 282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294 375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120 907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1 121 148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92 924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и жилищной инспекции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92 924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944 174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40 993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902 163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79 192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29 363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29 363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29 363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49 829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49 829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35 245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900 620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182 858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182 858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182 858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598 566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598 566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206 854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86 870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108 232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93 614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119 196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79 196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44 910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4 591 536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3 227 638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55 710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55 710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3 139 680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1 521 827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1 617 853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32 248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661 499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218 553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135 455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71 890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442 946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442 946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702 399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702 399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56 061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306 333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1 179 055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537 730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537 730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537 730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228 396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221 396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164 451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37 576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307 530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217 850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212 850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89 680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89 680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105 399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85 855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42 778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43 077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120 288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43 249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43 249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43 249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39 334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39 334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39 334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129 612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129 612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129 612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76 112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1 596 245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1 529 145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1 529 145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787 149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722 476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социально-значимым городским (сельским), пригородным и внутрирайонным сообщениям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1 606 048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1 591 562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1 310 857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602 106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706 854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280 705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280 705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46 657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46 657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46 657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по займам из областного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46 657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1 023 697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1 023 697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1 023 697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1 017 968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129 307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183 303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34 536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34 536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34 536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34 536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148 767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148 767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148 767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53 996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53 996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-2 315 142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2 315 142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1 523 304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1 523 304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375 235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375 235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375 235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369 701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1 167 073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1 167 073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1 167 073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