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ffdd9" w14:textId="71ffdd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Бурлинского районного маслихата от 5 января 2021 года №57-15 "О бюджете Канайского сельского округа Бурлинского района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Бурлинского районного маслихата Западно-Казахстанской области от 25 марта 2021 года № 3-11. Зарегистрировано Департаментом юстиции Западно-Казахстанской области 29 марта 2021 года № 6869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Бурлинский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Бурлинского районного маслихата от 5 января 2021 года №57-15 "О бюджете Канайского сельского округа Бурлинского района на 2021-2023 годы" (зарегистрированное в Реестре государственной регистрации нормативных правовых актов №6762, опубликованное 13 января 2021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Канайского сельского округа Бурлинского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35 123 тысячи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985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34 138 тысяч тенге;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35 450 тысяч тенге;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от продажи финансовых активов государства – 0 тенге; 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- 327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327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Руководителю аппарата районного маслихата (Б.Б.Мукашева) обеспечить государственную регистрацию данного решения в органах юстиции.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Дуйсенов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Ермекбаев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марта 2021 года №3-11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Бурлинского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января 2021 года №57-15</w:t>
            </w:r>
          </w:p>
        </w:tc>
      </w:tr>
    </w:tbl>
    <w:bookmarkStart w:name="z31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Канайского сельского округа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35 123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24 939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