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da7d" w14:textId="de0d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сентября 2021 года № 8-4. Зарегистрировано в Министерстве юстиции Республики Казахстан 30 сентября 2021 года № 24589.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"О социальной и медико-педагогической коррекционной поддержке детей с ограниченными возможностями", Уральский городской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Уральск,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00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Уральского городского маслихата: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 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от 3 декабря 2015 года </w:t>
      </w:r>
      <w:r>
        <w:rPr>
          <w:rFonts w:ascii="Times New Roman"/>
          <w:b w:val="false"/>
          <w:i w:val="false"/>
          <w:color w:val="000000"/>
          <w:sz w:val="28"/>
        </w:rPr>
        <w:t>№39-4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№4192);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Уральского городского маслихата от 3 декабря 2015 года №39-4 "Об утверждении Правил и размера возмещения затрат на обучение на дому детей с ограниченными возможностями из числа инвалидов по индивидуальному учебному плану" от 27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№43-5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№6205).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сентября 2022 года № 8-4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Уральского городского маслихата Западно-Казахстанской области от 22.12.2022 </w:t>
      </w:r>
      <w:r>
        <w:rPr>
          <w:rFonts w:ascii="Times New Roman"/>
          <w:b w:val="false"/>
          <w:i w:val="false"/>
          <w:color w:val="ff0000"/>
          <w:sz w:val="28"/>
        </w:rPr>
        <w:t>№ 22-9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Уральск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№22394) (далее - Правила возмещения затрат).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программ" акимата города Уральск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пяти месячным расчетным показателям на каждого ребенка с инвалидностью ежемесячно в течение учебного года.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