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bb91" w14:textId="8cfb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15 декабря 2021 года № 8-1. Зарегистрировано в Министерстве юстиции Республики Казахстан 23 декабря 2021 года № 25972.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352 023 099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97 043 615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4 523 960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32 677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250 422 847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349 724 490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- 2 668 466 тысяч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12 887 359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15 555 825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-4 967 075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4 967 075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9 853 373 тысячи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18 494 407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3 673 959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Западно-Казахстанского областного маслихата от 15.11.2022 </w:t>
      </w:r>
      <w:r>
        <w:rPr>
          <w:rFonts w:ascii="Times New Roman"/>
          <w:b w:val="false"/>
          <w:i w:val="false"/>
          <w:color w:val="000000"/>
          <w:sz w:val="28"/>
        </w:rPr>
        <w:t>№ 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областной бюджет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2022-2024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учесть в областном бюджете на 2022 год поступление целевых трансфертов и кредитов из республиканского бюджета в общей сумме 80 619 172 тысячи тенге: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должностных окладов сотрудников органов внутренних дел – 693 389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передачу функций охраны объектов в конкурентную среду – 14 803 тысячи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жилищные выплаты сотрудникам специальных учреждений, конвойной службы, дежурных частей и центров оперативного управления, кинологических подразделений и помощникам участковых инспекторов полиции – 228 137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медицинских работников из числа гражданских служащих органов внутренних дел – 15 591 тысяча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части расходов, понесенных субъектом рыбного хозяйства, при инвестиционных вложениях – 3 800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части расходов, понесенных субъектом агропромышленного комплекса, при инвестиционных вложениях – 4 628 229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– 3 475 683 тысячи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 – 7 555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 – 7 555 тысяч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1 303 219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102 035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 – 595 034 тысячи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замене и настройке речевых процессоров к кохлеарным имплантам – 196 520 тысяч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продуктивной занятости – 1 107 703 тысячи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– 1 243 313 тысяч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3 211 632 тысячи тенге;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организаций дошкольного образования – 3 433 881 тысяча тенге;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проведение внеурочных мероприятий педагогам физической культуры государственных организаций дошкольного образования – 21 557 тысяч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дошкольного образования – 566 687 тысяч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охвата дошкольным воспитанием и обучением детей от трех до шести лет – 258 930 тысяч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медицинских работников организаций дошкольного образования – 274 010 тысяч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подушевого финансирования в государственных организациях среднего образования – 3 321 734 тысячи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образования, за исключением организаций дополнительного образования для взрослых – 23 886 288 тысяч тенге;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образования, за исключением организаций дополнительного образования для взрослых – 8 211 865 тысяч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проведение внеурочных мероприятий педагогам физической культуры государственных организаций среднего образования – 258 687 тысяч тенге;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степень магистра методистам методических центров (кабинетов) государственных организаций среднего образования – 2 043 тысячи тенге;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медицинских работников государственных организаций образования, за исключением организаций дополнительного образования для взрослых – 64 169 тысяч тенге;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государственной стипендии обучающихся в организациях технического и профессионального, послесреднего образования – 371 710 тысяч тенге;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проведение внеурочных мероприятий педагогам физической культуры государственных организаций технического и профессионального, послесреднего образования – 15 161 тысяча тенге;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технического и профессионального, послесреднего образования – 1 291 830 тысяч тенге;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технического и профессионального, послесреднего образования – 321 512 тысяч тенге;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медицинских работников в государственных организациях технического и профессионального, послесреднего образования – 32 378 тысяч тенге;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 – 93 974 тысячи тенге;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медицинской организацией мероприятий, снижающих половое влечение, осуществляемых на основании решения суда – 835 тысяч тенге;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лизинговых платежей по санитарному транспорту, приобретенному на условиях финансового лизинга – 726 768 тысяч тенге;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закуп вакцин и других иммунобиологических препаратов – 1 311 508 тысяч тенге;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пропаганду здорового образа жизни – 19 157 тысяч тенге;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профилактике и борьбе со СПИД – 99 569 тысяч тенге;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организаций в области здравоохранения местных исполнительных органов – 116 645 тысяч тенге;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медицинской помощи лицам, содержащимся в следственных изоляторах и учреждениях уголовно-исполнительной системы – 28 845 тысяч тенге;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1 111 673 тысячи тенге;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медицинских работников государственных организаций в сфере физической культуры и спорта – 55 891 тысяча тенге;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и дополнительного образования в сфере физической культуры и спорта – 900 515 тысяч тенге;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части затрат субъектов предпринимательства на содержание санитарно-гигиенических узлов – 35 403 тысячи тенге;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 – 119 558 тысяч тенге;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и проведение выборов акимов городов районного значения, сел, поселков, сельских округов – 206 649 тысяч тенге;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1 745 910 тысяч тенге;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проведения капитального ремонта общего имущества объектов кондоминиумов – 279 684 тысячи тенге;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работ по инженерной защите населения, объектов и территорий от природных стихийных бедствий – 1 591 715 тысяч тенге;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– 1 911 669 тысяч тенге;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инженерной и транспортной (благоустройство) инфраструктуры в областных центрах – 1 734 147 тысяч тенге;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индустриальной инфраструктуры – 2 424 340 тысяч тенге;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эффективности деятельности депутатов маслихатов – 53 445 тысяч тенге;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развития племенного животноводства, повышения продуктивности и качества продукции животноводства – 265 923 тысячи тенге;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 – 798 693 тысячи тенге;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развития производства приоритетных культур – 237 575 тысяч тенге;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молодежи бесплатным техническим и профессиональным образованием по востребованным специальностям – 122 025 тысяч тенге;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микрокредитование в сельских населенных пунктах и малых городах – 2 159 827 тысяч тенге;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социального обеспечения – 1 000 000 тысяч тенге;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областным бюджетам на реализацию бюджетных инвестиционных проектов в малых и моногородах – 1 413 237 тысяч тенге;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нижестоящих бюджетов в связи со снижением нормативной учебной нагрузки педагогов государственных организаций среднего образования – 894 907 тысяч тенге;</w:t>
      </w:r>
    </w:p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учесть в областном бюджете на 2022 год поступление целевых трансфертов из Национального Фонда Республики Казахстан в общей сумме 17 781 916 тысяч тенге: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"Ауыл-Ел бесігі" - 3 329 904 тысячи тенге;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реконструкцию жилья коммунального жилищного фонда в том числе: строительство жилья для малообеспеченных многодетных семей – 122 267 тысяч тенге;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 (или) обустройство инженерно-коммуникационной инфраструктуры – 4 528 813 тысяч тенге;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795 499 тысяч тенге;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 – 4 105 217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газотранспортной системы – 418 953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3 400 000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малых и моногородах – 737 145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социальной и инженерной инфраструктуры в сельских населенных пунктах в рамках проекта "Ауыл - Ел бесігі" - 344 118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учесть в областном бюджете на 2022 год поступление целевых трансфертов за счет гарантированного трансферта из Национального Фонда Республики Казахстан в общей сумме 36 014 686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продуктивной занятости – 2 616 632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– 1 217 085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3 801 342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закуп вакцин и других иммунобиологических препаратов – 591 630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организаций здравоохранения на местном уровне – 4 712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"Ауыл-Ел бесігі" - 3 425 670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– 15 332 196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4 972 000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газотранспортной системы – 100 000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городах в рамках национального проекта "Сильные регионы – драйвер развития страны" - 138 095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 в рамках национального проекта "Сильные регионы – драйвер развития страны" - 3 138 058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социальной и инженерной инфраструктуры в сельских населенных пунктах в рамках проекта "Ауыл – Ел бесігі" - 677 266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Западно-Казахстанского областного маслихата от 15.11.2022 </w:t>
      </w:r>
      <w:r>
        <w:rPr>
          <w:rFonts w:ascii="Times New Roman"/>
          <w:b w:val="false"/>
          <w:i w:val="false"/>
          <w:color w:val="000000"/>
          <w:sz w:val="28"/>
        </w:rPr>
        <w:t>№ 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2022 год норматив распределения доходов, для обеспечения сбалансированности местных бюджетов, по следующим спецификам доходов: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сектора, зачисляется в районные (города областного значения) бюджеты, в следующих процентах: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– 55%, Бурлинский – 62%, город Уральск – 14%, Акжаикский – 86%, Бокейординский – 82,5%, Жангалинский – 80%, Жанибекский – 77,5%, Казталовский – 86,6%, Каратобинский – 80,4%, Сырымский – 80%, Таскалинский – 72%, Теректинский – 93,4% и Чингирлауский – 87,2%;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выплаты, зачисляется в районные (города областного значения) бюджеты, в следующих процентах: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– 55%, Бурлинский – 6%, город Уральск – 17,5%, Акжаикский – 86%, Бокейординский – 82,5%, Жангалинский – 80%, Жанибекский – 77,5%, Казталовский – 86,6%, Каратобинский – 80,4%, Сырымский – 80%, Таскалинский – 72%, Теректинский – 93,4% и Чингирлауский – 87,2%;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выплаты, зачисляется в районные (города областного значения) бюджеты, в следующих процентах: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Уральск, Акжаикский, Бокейординский, Бурлинский, Жангалинский, Жанибекский, Бәйтерек, Казталовский, Каратобинский, Сырымский, Таскалинский, Теректинский и Чингирлауский районы – 100%;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выплаты, зачисляется в районные (города областного значения) бюджеты, в следующих процентах: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– 55%, Бурлинский - 6%, город Уральск – 17,5%, Акжаикский – 86%, Бокейординский – 82,5%, Жангалинский – 80%, Жанибекский – 77,5%, Казталовский – 86,6%, Каратобинский – 80,4%, Сырымский – 80%, Таскалинский – 72%, Теректинский – 93,4% и Чингирлауский – 87,2%;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налог, зачисляется в районные (города областного значения) бюджеты, в следующих процентах: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– 65%, Бурлинский – 4,1%, город Уральск – 17,5%, Акжаикский – 86%, Бокейординский – 82,5%, Жангалинский – 80%, Жанибекский – 77,5%, Казталовский – 86,6%, Каратобинский – 80,4%, Сырымский – 80%, Таскалинский – 72%, Теректинский – 93,4% и Чингирлауский – 87,2%;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отчисления недропользователей на социально-экономическое развитие региона и развитие его инфраструктуры зачисляется в районные (города областного значения) бюджеты, в следующих процентах: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Уральск, Акжаикский, Бокейординский, Бурлинский, Жангалинский, Жанибекский, Бәйтерек, Казталовский, Каратобинский, Сырымский, Таскалинский, Теректинский и Чингирлауский районы – 0%.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Западно-Казахстанского областного маслихата от 08.04.2022 </w:t>
      </w:r>
      <w:r>
        <w:rPr>
          <w:rFonts w:ascii="Times New Roman"/>
          <w:b w:val="false"/>
          <w:i w:val="false"/>
          <w:color w:val="000000"/>
          <w:sz w:val="28"/>
        </w:rPr>
        <w:t>№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областном бюджете на 2022 год поступления трансфертов из районных (городов областного значения) бюджетов в общей сумме 44 258 016 тысяч тенге.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из районных (городов областного значения) бюджетов осуществляется на основании Постановления акимата Западно-Казахстанской области.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Западно-Казахстанского областного маслихата от 15.11.2022 </w:t>
      </w:r>
      <w:r>
        <w:rPr>
          <w:rFonts w:ascii="Times New Roman"/>
          <w:b w:val="false"/>
          <w:i w:val="false"/>
          <w:color w:val="000000"/>
          <w:sz w:val="28"/>
        </w:rPr>
        <w:t>№ 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областном бюджете на 2022 год поступления от выпуска государственных ценных бумаг, выпускаемых местным исполнительным органом области для обращения на внутреннем рынке для финансирования строительства жилья в рамках реализации государственных программ в сумме 5 667 952 тысячи тенге.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Западно-Казахстанского областного маслихата от 15.11.2022 </w:t>
      </w:r>
      <w:r>
        <w:rPr>
          <w:rFonts w:ascii="Times New Roman"/>
          <w:b w:val="false"/>
          <w:i w:val="false"/>
          <w:color w:val="000000"/>
          <w:sz w:val="28"/>
        </w:rPr>
        <w:t>№ 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областном бюджете на 2022 год поступления сумм погашения бюджетных кредитов в сумме 15 555 825 тысяч тенге.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Западно-Казахстанского областного маслихата от 15.11.2022 </w:t>
      </w:r>
      <w:r>
        <w:rPr>
          <w:rFonts w:ascii="Times New Roman"/>
          <w:b w:val="false"/>
          <w:i w:val="false"/>
          <w:color w:val="000000"/>
          <w:sz w:val="28"/>
        </w:rPr>
        <w:t>№ 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Установить на 2022 год размеры субвенций, передаваемых из областного бюджета в нижестоящие бюджеты, в общей сумме 48 410 681 тысяча тенге, в том числе: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Акжаикскому району – 6 542 578 тысяч тенге;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Бокейординскому району – 3 176 632 тысячи тенге;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Жангалинскому району – 3 548 149 тысяч тенге;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Жанибекскому району – 3 368 004 тысячи тенге;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Бәйтерек – 5 623 545 тысяч тенге;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Казталовскому району – 5 814 672 тысячи тенге;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Каратобинскому району – 3 651 511 тысяч тенге;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Сырымскому району – 3 841 496 тысяч тенге;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Таскалинскому району – 3 388 841 тысяча тенге;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Теректинскому району – 6 101 758 тысяч тенге;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Чингирлаускому району – 3 353 495 тысяч тенге.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областном бюджете на 2022 год предусмотрены целевые трансферты на развитие и целевые текущие трансферты районным (города областного значения) бюджетам, выделяемые за счет средств областного бюджета в общей сумме 13 626 253 тысячи тенге, в том числе: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10 303 240 тысяч тенге – целевые текущие трансферты;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3 323 013 тысяч тенге – целевые трансферты на развитие.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(города областного значения) бюджетам осуществляется на основании постановления акимата Западно-Казахстанской области.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Западно-Казахстанского областного маслихата от 15.11.2022 </w:t>
      </w:r>
      <w:r>
        <w:rPr>
          <w:rFonts w:ascii="Times New Roman"/>
          <w:b w:val="false"/>
          <w:i w:val="false"/>
          <w:color w:val="000000"/>
          <w:sz w:val="28"/>
        </w:rPr>
        <w:t>№ 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2022 год погашение займов в сумме 18 494 407 тысяч тенге.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Западно-Казахстанского областного маслихата от 15.11.2022 </w:t>
      </w:r>
      <w:r>
        <w:rPr>
          <w:rFonts w:ascii="Times New Roman"/>
          <w:b w:val="false"/>
          <w:i w:val="false"/>
          <w:color w:val="000000"/>
          <w:sz w:val="28"/>
        </w:rPr>
        <w:t>№ 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Установить, что бюджетные изъятия из нижестоящих бюджетов в областной бюджет на 2022 год не предусматриваются.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резерв местного исполнительного органа области на 2022 год в размере 1 524 586 тысяч тенге.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Западно-Казахстанского областного маслихата от 15.11.2022 </w:t>
      </w:r>
      <w:r>
        <w:rPr>
          <w:rFonts w:ascii="Times New Roman"/>
          <w:b w:val="false"/>
          <w:i w:val="false"/>
          <w:color w:val="000000"/>
          <w:sz w:val="28"/>
        </w:rPr>
        <w:t>№ 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Установить лимит долга местного исполнительного органа области на 31 декабря 2022 года в сумме 91 298 812 тысяч тенге.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Утвердить перечень местных бюджетных программ, не подлежащих секвестру в процессе исполнения местных бюджетов на 2022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Настоящее решение вводится в действие с 1 января 2022 года.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 8-1</w:t>
            </w:r>
          </w:p>
        </w:tc>
      </w:tr>
    </w:tbl>
    <w:bookmarkStart w:name="z13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Западно-Казахстанского областного маслихата от 15.11.2022 </w:t>
      </w:r>
      <w:r>
        <w:rPr>
          <w:rFonts w:ascii="Times New Roman"/>
          <w:b w:val="false"/>
          <w:i w:val="false"/>
          <w:color w:val="ff0000"/>
          <w:sz w:val="28"/>
        </w:rPr>
        <w:t>№ 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352 023 099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97 043 615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43 780 495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250 422 847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206 164 831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206 164 831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349 724 490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95 088 627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9 697 328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-2 668 466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микрокредитования в сельских населенных пунктах и малых 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-4 967 075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3 673 959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 8-1</w:t>
            </w:r>
          </w:p>
        </w:tc>
      </w:tr>
    </w:tbl>
    <w:bookmarkStart w:name="z13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2023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165 703 083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27 135 997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39 654 704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39 654 704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87 632 630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87 632 630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87 632 630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165 703 083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86 460 932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 8-1</w:t>
            </w:r>
          </w:p>
        </w:tc>
      </w:tr>
    </w:tbl>
    <w:bookmarkStart w:name="z13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2024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169 825 222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76 975 198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38 373 974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38 373 974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92 515 346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92 515 346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92 515 346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169 825 222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87 227 839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59 423 362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39 054 952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 8-1</w:t>
            </w:r>
          </w:p>
        </w:tc>
      </w:tr>
    </w:tbl>
    <w:bookmarkStart w:name="z13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секвестру в процессе исполнения </w:t>
      </w:r>
      <w:r>
        <w:br/>
      </w:r>
      <w:r>
        <w:rPr>
          <w:rFonts w:ascii="Times New Roman"/>
          <w:b/>
          <w:i w:val="false"/>
          <w:color w:val="000000"/>
        </w:rPr>
        <w:t>областного бюджета на 2022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 8-1</w:t>
            </w:r>
          </w:p>
        </w:tc>
      </w:tr>
    </w:tbl>
    <w:bookmarkStart w:name="z14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секвестру в процессе исполнения </w:t>
      </w:r>
      <w:r>
        <w:br/>
      </w:r>
      <w:r>
        <w:rPr>
          <w:rFonts w:ascii="Times New Roman"/>
          <w:b/>
          <w:i w:val="false"/>
          <w:color w:val="000000"/>
        </w:rPr>
        <w:t>районных (города областного значения) бюджетов на 2022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