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2c14" w14:textId="1d22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а также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Шемонаихинского района Восточно-Казахстанской области от 2 марта 2021 года № 62. Зарегистрировано Департаментом юстиции Восточно-Казахстанской области 5 марта 2021 года № 8428. Утратило силу постановлением акимата Шемонаихинского района Восточно-Казахстанской области от 10 ноября 2023 года № 377</w:t>
      </w:r>
    </w:p>
    <w:p>
      <w:pPr>
        <w:spacing w:after="0"/>
        <w:ind w:left="0"/>
        <w:jc w:val="both"/>
      </w:pPr>
      <w:bookmarkStart w:name="z5" w:id="0"/>
      <w:r>
        <w:rPr>
          <w:rFonts w:ascii="Times New Roman"/>
          <w:b w:val="false"/>
          <w:i w:val="false"/>
          <w:color w:val="ff0000"/>
          <w:sz w:val="28"/>
        </w:rPr>
        <w:t xml:space="preserve">
      Сноска. Утратило силу постановлением акимата Шемонаихинского района Восточно-Казахстанской области от 10.11.2023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05 июля 2014 года,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06 апреля 2016 года "О занятости населения",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06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номером 13898), акимат Шемонаихинского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w:t>
      </w:r>
    </w:p>
    <w:bookmarkEnd w:id="2"/>
    <w:bookmarkStart w:name="z9" w:id="3"/>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а также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Шемонаихинского района от 5 января 2020 года № 385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а также лиц, состоящих на учете службы пробации" (зарегистрировано в Реестре государственной регистрации нормативных правовых актов за номером 6631, опубликовано в Эталонном контрольном банке нормативных правовых актов Республики Казахстан 23 января 2020 года в электронном виде).</w:t>
      </w:r>
    </w:p>
    <w:bookmarkEnd w:id="4"/>
    <w:bookmarkStart w:name="z11" w:id="5"/>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Раимбекову Г.А.</w:t>
      </w:r>
    </w:p>
    <w:bookmarkEnd w:id="5"/>
    <w:bookmarkStart w:name="z12" w:id="6"/>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Шемонаихинского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от 2 марта 2021 года </w:t>
            </w:r>
            <w:r>
              <w:br/>
            </w:r>
            <w:r>
              <w:rPr>
                <w:rFonts w:ascii="Times New Roman"/>
                <w:b w:val="false"/>
                <w:i w:val="false"/>
                <w:color w:val="000000"/>
                <w:sz w:val="20"/>
              </w:rPr>
              <w:t>№ 62</w:t>
            </w:r>
          </w:p>
        </w:tc>
      </w:tr>
    </w:tbl>
    <w:bookmarkStart w:name="z15" w:id="7"/>
    <w:p>
      <w:pPr>
        <w:spacing w:after="0"/>
        <w:ind w:left="0"/>
        <w:jc w:val="left"/>
      </w:pPr>
      <w:r>
        <w:rPr>
          <w:rFonts w:ascii="Times New Roman"/>
          <w:b/>
          <w:i w:val="false"/>
          <w:color w:val="000000"/>
        </w:rPr>
        <w:t xml:space="preserve"> Размер квоты для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организации,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"Общеобразовательная средняя школа-гимназия № 1 имени Н.А. Островского" отдела образования по Шемонаихинскому району управления образования Восточно-Казахстанской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3 имени Ю.А. Гагарина" отдела образования по Шемонаихинскому району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"Первомайский комплекс "Общеобразовательная средняя школа детский сад имени Д.М. Карбышева" отдела образования по Шемонаихинскому району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от 2 марта 2021 года </w:t>
            </w:r>
            <w:r>
              <w:br/>
            </w:r>
            <w:r>
              <w:rPr>
                <w:rFonts w:ascii="Times New Roman"/>
                <w:b w:val="false"/>
                <w:i w:val="false"/>
                <w:color w:val="000000"/>
                <w:sz w:val="20"/>
              </w:rPr>
              <w:t>№ 62</w:t>
            </w:r>
          </w:p>
        </w:tc>
      </w:tr>
    </w:tbl>
    <w:bookmarkStart w:name="z17" w:id="8"/>
    <w:p>
      <w:pPr>
        <w:spacing w:after="0"/>
        <w:ind w:left="0"/>
        <w:jc w:val="left"/>
      </w:pPr>
      <w:r>
        <w:rPr>
          <w:rFonts w:ascii="Times New Roman"/>
          <w:b/>
          <w:i w:val="false"/>
          <w:color w:val="000000"/>
        </w:rPr>
        <w:t xml:space="preserve"> Размер квоты для лиц, состоящих на учете службы пробации и лиц,  освобожденных из мест лишения свободы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организации,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"Защита 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"Камышинское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"Шемонаиха су арнасы"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"Рулиха"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"Шемтазалық"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"Прииртышье+"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"Строймак"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"Сугатовское"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