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f090" w14:textId="f79f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25 декабря 2020 года № 55-2 "О Кокпектинском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22 октября 2021 года № 9-2. Зарегистрировано в Министерстве юстиции Республики Казахстан 1 ноября 2021 года № 24988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2021-2023 годы" от 25 декабря 2020 года № 55-2 (зарегистрировано в Реестре государственной регистрации нормативных правовых актов под № 8067)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Кокпектинский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14 274 312,7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4 888 658,0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82 915,5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9 281 109,2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14 485 092,3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124 533,5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-124 533,5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210 779,5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14 274 312,7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4 888 658,0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4 020 611,7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3 107 377,5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779 220,3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779 220,3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9 281 109,2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9 281 109,2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9 281 109,2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14 485 092,3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337 804,8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940 694,4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877 896,9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839 145,0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668 816,9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485 853,5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485 853,5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4 503 512,9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488 903,4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326 341,4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258 440,1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4 014 609,5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184 051,7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184 051,7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3 830 557,8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3 830 557,8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615 399,7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243 286,5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196 494,2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159 253,6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770 634,9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769 522,9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769 522,9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633 890,9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6 382 769,5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6 382 769,5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6 382 769,5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5 878 794,0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-124 533,5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6489"/>
        <w:gridCol w:w="4605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рабочее место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4 322,5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6917"/>
        <w:gridCol w:w="4468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на освещение улиц с. Кокпекты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621"/>
        <w:gridCol w:w="2916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68 724,0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749"/>
        <w:gridCol w:w="5575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в селе Самарское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и канализационных сетей в селе Тассай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(или)строительство, реконструкция жилья коммунального жилищного фонда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162 262,0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137 647,0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84 805,0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