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f8a3" w14:textId="878f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14 октября 2021 года № 9/7-VII. Зарегистрировано в Министерстве юстиции Республики Казахстан 29 октября 2021 года № 24959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26/13-VII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26/13-VII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плану" от 20 декабря 2016 года № 7/7-VI (зарегистрировано в Реестре государственной регистрации нормативных правовых актов под № 4851).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Курчумского районного маслихата Восточно-Казахстанской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26/13-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Курчумском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22394)(далее –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19.04.2023 </w:t>
      </w:r>
      <w:r>
        <w:rPr>
          <w:rFonts w:ascii="Times New Roman"/>
          <w:b w:val="false"/>
          <w:i w:val="false"/>
          <w:color w:val="000000"/>
          <w:sz w:val="28"/>
        </w:rPr>
        <w:t>№ 2/14-VIII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Курчумского района Восточно-Казахстанской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Курчумского районного маслихата Восточно-Казахстанской области от 06.06.2024 </w:t>
      </w:r>
      <w:r>
        <w:rPr>
          <w:rFonts w:ascii="Times New Roman"/>
          <w:b w:val="false"/>
          <w:i w:val="false"/>
          <w:color w:val="000000"/>
          <w:sz w:val="28"/>
        </w:rPr>
        <w:t>№ 23/9-VIII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Курчумского районного маслихата Восточно-Казахстанской области от 19.04.2023 </w:t>
      </w:r>
      <w:r>
        <w:rPr>
          <w:rFonts w:ascii="Times New Roman"/>
          <w:b w:val="false"/>
          <w:i w:val="false"/>
          <w:color w:val="000000"/>
          <w:sz w:val="28"/>
        </w:rPr>
        <w:t>№ 2/14-VIII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установленному перечню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Курчумского районного маслихата Восточно-Казахстанской области от 19.04.2023 </w:t>
      </w:r>
      <w:r>
        <w:rPr>
          <w:rFonts w:ascii="Times New Roman"/>
          <w:b w:val="false"/>
          <w:i w:val="false"/>
          <w:color w:val="000000"/>
          <w:sz w:val="28"/>
        </w:rPr>
        <w:t>№ 2/14-VIII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в месяц равен восьми месячным расчетным показателям на каждого ребенка с инвалидностью.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