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5686" w14:textId="d925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октября 2021 года № 11/113-VII. Зарегистрировано в Министерстве юстиции Республики Казахстан 9 ноября 2021 года № 25081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Катон-Карагайского районного маслихата Восточно-Казахстанской области от 18.06.2024 </w:t>
      </w:r>
      <w:r>
        <w:rPr>
          <w:rFonts w:ascii="Times New Roman"/>
          <w:b w:val="false"/>
          <w:i w:val="false"/>
          <w:color w:val="ff0000"/>
          <w:sz w:val="28"/>
        </w:rPr>
        <w:t>№ 16/211-VIII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 - 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24.10.2023 </w:t>
      </w:r>
      <w:r>
        <w:rPr>
          <w:rFonts w:ascii="Times New Roman"/>
          <w:b w:val="false"/>
          <w:i w:val="false"/>
          <w:color w:val="000000"/>
          <w:sz w:val="28"/>
        </w:rPr>
        <w:t>№ 8/85-VIII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района" от 26 июня 2020 года № 40/350-VI (зарегистрировано в Реестре государственной регистрации нормативных правовых актов под № 7315).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маслихат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11/113-VII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работающимв сельских населенных пунктах Катон-Карагайского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 в редакции решения Катон-Карагайского районного маслихата Восточно-Казахстанской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8/85-VIII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Катон-Карагайского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Катон-Карагайского района".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размер оказания социальной поддержки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по оплате коммунальных услуг и приобретению топлива оказывается за счет бюджетных средств,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Катон - Карагайского района, без истребования заявлений от получателей, на основании сводных списков, утвержденных первыми руководителями государственных организаций, в денежной форме путем перечисления на счета получателей через отделения акционерного общества "Казпочта" или банки второго уровня.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Катон-Карагайского районного маслихата Восточно-Казахстанской области от 24.10.2023 </w:t>
      </w:r>
      <w:r>
        <w:rPr>
          <w:rFonts w:ascii="Times New Roman"/>
          <w:b w:val="false"/>
          <w:i w:val="false"/>
          <w:color w:val="000000"/>
          <w:sz w:val="28"/>
        </w:rPr>
        <w:t>№ 8/85-VIII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на территории Катон-Карагайского района.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бюджетных средств, в размере 10,1734 (десять целых тысяча семьсот тридцать четыре десяти тысячных) месячных расчетных показателей, устанавливаемых ежегодно законом о республиканском бюджете.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Катон-Карагайского районного маслихата Восточно-Казахстанской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35/385-VIII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