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72d023" w14:textId="072d02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снятии ограничительных мероприятии и признании утратившим силу решения акима города Зайсан от 21 декабря 2020 года № 3 "Об установлении ограничительных мероприятии в микрорайонах "Сауыр" и "Шевченко" Зайсанского городского округа"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города Зайсан Зайсанского района Восточно-Казахстанской области от 10 июня 2021 года № 7. Зарегистрировано в Министерстве юстиции Республики Казахстан 19 июня 2021 года № 23116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Примечание ИЗПИ.      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Start w:name="z5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37 Закона Республики Казахстан "О местном государственном управлении и самоуправлении в Республике Казахстан", подпунктом 8) </w:t>
      </w:r>
      <w:r>
        <w:rPr>
          <w:rFonts w:ascii="Times New Roman"/>
          <w:b w:val="false"/>
          <w:i w:val="false"/>
          <w:color w:val="000000"/>
          <w:sz w:val="28"/>
        </w:rPr>
        <w:t>статьи 10-1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ветеринарии", </w:t>
      </w:r>
      <w:r>
        <w:rPr>
          <w:rFonts w:ascii="Times New Roman"/>
          <w:b w:val="false"/>
          <w:i w:val="false"/>
          <w:color w:val="000000"/>
          <w:sz w:val="28"/>
        </w:rPr>
        <w:t>статьи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правовых актах" и на основании представления главного государственного ветеринарно-санитарного инспектора Зайсанского района от 12 мая 2021 года № 551, РЕШИЛ: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Снять установленные ограничительные мероприятия в микрорайонах "Сауыр" и "Шевченко" Зайсанского городского округа в связи с проведением комплекса ветеринарных мероприятий по ликвидации очагов болезни бруцеллеза среди крупного рогатого скота.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решения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 города Зайсан Зайсанского  района от 23 декабря 2020 года №3 "Об установлении ограничительных мероприятии в микрорайонах "Сауыр" и "Шевченко" Зайсанского городского округа" (зарегистрированного в Реестре государственной регистрации нормативных правовых актов за № 8007).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Государственному учреждению "Аппарат акима города Зайсан" в установленном законодательством Республики Казахстан порядке обеспечить: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решения в Министерстве юстиции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течении десяти календарных дней после дня государственной регистрации настоящего решения направление его копии на официальное опубликование в периодические печатные издания, распространяемых на территории Зайсанского района;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решения на интернет-ресурсе акимата Зайсанского района после его официального опубликования.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решения оставляю за собой.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Настоящее решение вводится в действие по истечении десяти календарных дней после дня его первого официального опубликования.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Аким города Зайсан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Дутбаев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