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8432" w14:textId="70384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Восточно-Казахстанской области от 23 декабря 2020 года № 67-1 "О бюджете Зайсанского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13 декабря 2021 года № 14-1. Зарегистрировано в Министерстве юстиции Республики Казахстан 20 декабря 2021 года № 25832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Восточно-Казахстанской области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Восточно-Казахстанской области "О бюджете Зайсанского района на 2021-2023 годы" от 23 декабря 2020 года № 67-1 (зарегистрировано в Реестре государственной регистрации нормативных правовых актов под № 8093)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8591788,9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1497320,0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34100,0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- 7028268,9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8638015,7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- 3929,5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15923,5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19853,0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-4000,0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4000,0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- 38297,3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38297,3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15923,5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19853,0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42226,8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районном бюджете на 2021 год предусмотрены трансферты из областного бюджета в сумме 1551957,9 тысяч тенге, согласно приложению 4.";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районном бюджете на 2021 год предусмотрены трансферты из республиканского бюджета в сумме 1353777,5 тысяч тенге, согласно приложению 5.";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 № 14-1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за № 67-1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779"/>
        <w:gridCol w:w="1058"/>
        <w:gridCol w:w="1058"/>
        <w:gridCol w:w="5757"/>
        <w:gridCol w:w="2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 тенге)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8 591 788,9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1 497 320,0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478 226,0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376 671,0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376 671,0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603 600,0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603 600,0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7 028 268,9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7 021 785,4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7 021 785,4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8 638 015,7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862 764,9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219 567,0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195 378,0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161 310,0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640 678,6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555 514,5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37 906,2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514 335,5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48 731,1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48 731,1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707 290,5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243 937,0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243 937,0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243 937,0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368 466,5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368 466,5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179 949,0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57 042,5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94 887,0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94 887,0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1 841 402,1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1 712 507,1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892 323,0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876 300,0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820 184,1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465 986,5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354 197,6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120 745,0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112 543,0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362 345,6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179 775,6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179 775,6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179 775,6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88 991,5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физической культуры и спорта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88 991,5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71 688,5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39 691,6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10 008,6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10 008,6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53 886,9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40 441,9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20 503,9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53 678,2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73 939,3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25 539,3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25 539,3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4 396 672,1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4 396 672,1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4 396 672,1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4 184 787,0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207 146,0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-3 929,5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-38 297,3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38 297,3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42 226,8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42 226,8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 № 14-1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67-1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областного бюджета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4669"/>
        <w:gridCol w:w="6463"/>
      </w:tblGrid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 расходов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 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нуждающихся граждан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39 519,5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15 182,0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 бюджетам районов в области образования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1 184 333,0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122 530,5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151 830,6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программы "Ауыл – Ел бесігі"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38 562,3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1 551 957,9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 № 14-1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67-1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республиканского бюджета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4669"/>
        <w:gridCol w:w="6463"/>
      </w:tblGrid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 расходов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 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160 895,0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14 565,0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и гарантированный социальный пакет 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242 986,0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заработной платы работников социальной защиты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58 248,0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заработной платы работников культуры 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28 412,0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343 456,0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160 312,0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программы "Ауыл – Ел бесігі"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344 903,5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1 353 777,5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 № 14-1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67-1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города районного значения, сельских округов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3"/>
        <w:gridCol w:w="8257"/>
      </w:tblGrid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бюджетов города районного значения, сельских округов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(тысяч тенге)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Зайсан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99 391,0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Айнабулакского сельского округа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133 155,4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Биржанского сельского округа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8 792,4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Дайырского сельского округа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93 831,6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Карабулакского сельского округа 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201 259,8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Каратальского сельского округа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18 338,7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Кенсайского сельского округа 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10 624,0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Сарытерекского сельского округа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15 594,0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Шиликтинского сельского округа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17 342,6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598 329,5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