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7309" w14:textId="2e07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Зайсанском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28 сентября 2021 года № 11-4/4. Зарегистрировано в Министерстве юстиции Республики Казахстан 7 октября 2021 года № 24653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указанного решения на государственном языке изложить в новой редакции, текст на русском языке не изменяется решением Зайсанского районного маслихата Восточно-Казахстанской области от 28.08.2024 </w:t>
      </w:r>
      <w:r>
        <w:rPr>
          <w:rFonts w:ascii="Times New Roman"/>
          <w:b w:val="false"/>
          <w:i w:val="false"/>
          <w:color w:val="ff0000"/>
          <w:sz w:val="28"/>
        </w:rPr>
        <w:t>№ 25/6-VIII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сограниченными возможностями", Зайсанский районный маслихат Восточно-Казахстанской области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Зайсанском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Зайсанского районного маслихата Восточно-Казахстанской области от 18.10.2022 </w:t>
      </w:r>
      <w:r>
        <w:rPr>
          <w:rFonts w:ascii="Times New Roman"/>
          <w:b w:val="false"/>
          <w:i w:val="false"/>
          <w:color w:val="000000"/>
          <w:sz w:val="28"/>
        </w:rPr>
        <w:t>№ 24-3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Зайсанского районного маслихата: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 возмещении затрат на обучение на дому детей с ограниченными возможностями из числа инвалидов по индивидуальному учебному плану" от 22 ноября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7-5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4786);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изменений в решения Зайсанского районного маслихата от 22 ноября 2016 года № 7-5 "О возмещении затрат на обучение на дому детей с ограниченными возможностями из числа инвалидов по индивидуальному учебному плану"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49-4/4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6510).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11-4/4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Зайсанском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Зайсанского районного маслихата Восточно-Казахстанской области от 18.10.2022 </w:t>
      </w:r>
      <w:r>
        <w:rPr>
          <w:rFonts w:ascii="Times New Roman"/>
          <w:b w:val="false"/>
          <w:i w:val="false"/>
          <w:color w:val="ff0000"/>
          <w:sz w:val="28"/>
        </w:rPr>
        <w:t>№ 24-3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1.Настоящий порядок возмещения затрат на обучение на дому детей с ограниченными возможностями из числа детей с инвалидностью по индивидуальному учебному плану в Зайсанском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"О некоторых вопросах оказания государственных услуг в социально-трудовой сфере" от 25 марта 2021 года №84 (зарегистрирован в Реестре государственной регистрации нормативных правовых актов за №22394) (далее - Правила возмещения затрат). 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Зайсанского района Восточно Казахстанской области"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 независимо от дохода семьи.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Зайсанского районного маслихата Восточно-Казахстанской области от 28.08.2024 </w:t>
      </w:r>
      <w:r>
        <w:rPr>
          <w:rFonts w:ascii="Times New Roman"/>
          <w:b w:val="false"/>
          <w:i w:val="false"/>
          <w:color w:val="000000"/>
          <w:sz w:val="28"/>
        </w:rPr>
        <w:t>№ 25/6-VIII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6.Документы, необходимые для возмещения затрат на обучение предоставляются согласно установленнному перечню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Зайсанского районного маслихата Восточно-Казахстанской области от 28.08.2024 </w:t>
      </w:r>
      <w:r>
        <w:rPr>
          <w:rFonts w:ascii="Times New Roman"/>
          <w:b w:val="false"/>
          <w:i w:val="false"/>
          <w:color w:val="000000"/>
          <w:sz w:val="28"/>
        </w:rPr>
        <w:t>№ 25/6-VIII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четырем месячным расчетным показателям на каждого ребенка с инвалидностью ежемесячно в течение учебного года.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