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5c9a6" w14:textId="a05c9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решение акима Карасуского сельского округа Жарминского района Восточно-Казахстанской области от 26 апреля 2021 года № 4 "Об установлении ограничительных мероприятий в крестьянском хозяйстве "Ербол" Карасуского сельского округа Жарминского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Карасуского сельского округа Жарминского района Восточно-Казахстанской области от 6 августа 2021 года № 6. Зарегистрировано в Министерстве юстиции Республики Казахстан 9 августа 2021 года № 23908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и на основании представления руководителя государственного учреждения "Жарминская районная территориальная инспекция комитета ветеринарного контроля и надзора Министерства сельского хозяйства Республики Казахстан" от 18 июня 2021 года № 477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в крестьянском хозяйстве "Ербол" Карасуского сельского округа Жарминского района Восточно-Казахстанской области, в связи с проведением комплекса ветеринарных мероприятий по ликвидации заболевания бешенства среди крупного рогатого скота.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Карасуского сельского округа Жарминского района Восточно-Казахстанской области от 26 апреля 2021 года №4 "Об установлении ограничительных мероприятий в крестьянском хозяйстве "Ербол" Карасуского сельского округа Жарминского района" (зарегистрировано в Реестре государственной регистрации нормативных правовых актов под № 8680).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Карасуского сельского округа Жарминского района Восточно-Казахстанской области" в установленном законодательством Республики Казахстан порядке обеспечить: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Жарминского района Восточно-Казахстанской области после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со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Карасуского сельского 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Кныбаев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