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6d8b26" w14:textId="86d8b2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решения Жарминского районного маслихата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Жарминского районного маслихата Восточно-Казахстанской области от 17 сентября 2021 года № 8/89-VII. Зарегистрировано в Министерстве юстиции Республики Казахстан 27 сентября 2021 года № 24523</w:t>
      </w:r>
    </w:p>
    <w:p>
      <w:pPr>
        <w:spacing w:after="0"/>
        <w:ind w:left="0"/>
        <w:jc w:val="both"/>
      </w:pPr>
      <w:bookmarkStart w:name="z6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 Закона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27 Закона Республики Казахстан "О правовых актах", Жарминский районный маслихат РЕШИЛ:</w:t>
      </w:r>
    </w:p>
    <w:bookmarkEnd w:id="0"/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Жарминского районного маслихата "Об утверждении правил управления бесхозяйными отходами, признанными решением суда поступившими в коммунальную собственность Жарминского района" от 22 ноября 2017 года № 16/136-VІ (зарегистрировано в Реестре государственной регистрации нормативных правовых актов под № 5311).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решение вводится в действие по истечении десяти календарных дней после дня его первого официального опубликования. 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Оспанбаев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