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70ab" w14:textId="d007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53/550-VI "О бюджете Кызылагашского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6/68-VII. Зарегистрировано в Министерстве юстиции Республики Казахстан 17 июня 2021 года № 23059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Кызылагашского сельского округа Жарминского района на 2021-2023 годы" от 30 декабря 2020 года № 53/550-VI (зарегистрировано в Реестре государственной регистрации нормативных правовых актов под № 8242)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Кызылагашского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25802,6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24802,6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6/68-VII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