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82b3" w14:textId="c0b8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Глубоковского районного маслихата от 30 ноября 2018 года № 26/7-VI "О повышении ставок земельного налога по Глубоковскому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29 апреля 2021 года № 5/4-VII. Зарегистрировано Департаментом юстиции Восточно-Казахстанской области 17 мая 2021 года № 8791. Утратило силу - решением Глубоковского районного маслихата Восточно-Казахстанской области от 26 февраля 2026 года № 33/6-VIII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Глубоковского районного маслихата Восточно-Казахстанской области от 25.02.2026 </w:t>
      </w:r>
      <w:r>
        <w:rPr>
          <w:rFonts w:ascii="Times New Roman"/>
          <w:b w:val="false"/>
          <w:i w:val="false"/>
          <w:color w:val="000000"/>
          <w:sz w:val="28"/>
        </w:rPr>
        <w:t>№ 33/6-VIII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01.01.2020.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Глубоковский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30 ноября 2018 года № 26/7-VI "О повышении ставок земельного налога по Глубоковскому району" (зарегистрировано в Реестре государственной регистрации нормативных правовых актов № 5-9-188, опубликовано 14 декабря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Повысить ставки земельного налога на 50 процентов от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Калимулина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