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0958" w14:textId="d260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55/547-VI "О бюджете Нарынского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5/78-VIІ. Зарегистрировано в Министерстве юстиции Республики Казахстан 28 мая 2021 года № 22853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№5/55-VIІ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55/547-VI "О бюджете Нарынского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8311,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Нарынского сельского округа на 2021-2023 годы согласно приложениям 1, 2 и 3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24858,0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1314,0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23543,0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24894,1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36,1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36,1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5/78-VIІ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55/547- VI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1088"/>
        <w:gridCol w:w="1406"/>
        <w:gridCol w:w="1248"/>
        <w:gridCol w:w="5262"/>
        <w:gridCol w:w="22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