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4040e" w14:textId="be404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и утверждении мест размещения нестационарных торговых объектов в городе Усть-Каменогорске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Усть-Каменогорска Восточно-Казахстанской области от 17 сентября 2021 года № 3743. Зарегистрировано в Министерстве юстиции Республики Казахстан 12 октября 2021 года № 24710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4-2)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73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внутренней торговли, утвержденных приказом исполняющего обязанности Министра национальной экономики Республики Казахстан от 27 марта 2015 года № 264 (зарегистрирован в Реестре государственной регистрации нормативных правовых актов № 11148), акимат города Усть-Каменогорска 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постановления акимата города Усть - Каменогорска Восточно-Казахстанской области от 23.10.2024 </w:t>
      </w:r>
      <w:r>
        <w:rPr>
          <w:rFonts w:ascii="Times New Roman"/>
          <w:b w:val="false"/>
          <w:i w:val="false"/>
          <w:color w:val="000000"/>
          <w:sz w:val="28"/>
        </w:rPr>
        <w:t>№ 3792</w:t>
      </w:r>
      <w:r>
        <w:rPr>
          <w:rFonts w:ascii="Times New Roman"/>
          <w:b w:val="false"/>
          <w:i w:val="false"/>
          <w:color w:val="ff0000"/>
          <w:sz w:val="28"/>
        </w:rPr>
        <w:t xml:space="preserve"> ( 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и утвердить места размещения нестационарных торговых объектов в городе Усть-Каменогорске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Исключен постановлением акимата города Усть-Каменогорска Восточно-Казахстанской области от 23.10.2024 </w:t>
      </w:r>
      <w:r>
        <w:rPr>
          <w:rFonts w:ascii="Times New Roman"/>
          <w:b w:val="false"/>
          <w:i w:val="false"/>
          <w:color w:val="000000"/>
          <w:sz w:val="28"/>
        </w:rPr>
        <w:t>№ 3792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Усть-Каменогорска.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постановления акимата города Усть - Каменогорска Восточно-Казахстанской области от 23.10.2024 </w:t>
      </w:r>
      <w:r>
        <w:rPr>
          <w:rFonts w:ascii="Times New Roman"/>
          <w:b w:val="false"/>
          <w:i w:val="false"/>
          <w:color w:val="000000"/>
          <w:sz w:val="28"/>
        </w:rPr>
        <w:t>№ 3792</w:t>
      </w:r>
      <w:r>
        <w:rPr>
          <w:rFonts w:ascii="Times New Roman"/>
          <w:b w:val="false"/>
          <w:i w:val="false"/>
          <w:color w:val="ff0000"/>
          <w:sz w:val="28"/>
        </w:rPr>
        <w:t xml:space="preserve"> ( 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 Усть-Каменогорска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Омар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города Усть-Каменогорска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сентября 2021 года № 3743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размещения нестационарных торговых объектов в городе Усть-Каменогорске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постановления акимата города Усть-Каменогорска Восточно-Казахстанской области от 17.02.2025 </w:t>
      </w:r>
      <w:r>
        <w:rPr>
          <w:rFonts w:ascii="Times New Roman"/>
          <w:b w:val="false"/>
          <w:i w:val="false"/>
          <w:color w:val="ff0000"/>
          <w:sz w:val="28"/>
        </w:rPr>
        <w:t>№ 543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Точное месторасположение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площадь (квадратный 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осуществления торговой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Близлежащая инфраструктура (торговые объекты, в которых реализуется схожий ассортимент товаров, а также объекты общественного питания)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бульвар Гагарина, напротив дома № 12а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места по 16 квадратных 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непродовольственные товары, в том числе социально значимые 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"Рахат"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Кожедуба, напротив дома № 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места по 20 квадратных 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продовольственные и непродовольственные товары, в том числе социально значимые продовольственные товары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Малдыбаева, возле здания по улице Геологическая, № 2/2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места по 16 квадратных 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непродовольственные товары, в том числе социально значимые 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"Даниил"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Машиностроителей, напротив дома №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16 квадратных 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непродовольственные товары, в том числе социально значимые 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"Импульс"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