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876d" w14:textId="38b8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Тогай, ручья без названия и заболоченного участка в створе испрашиваемого земельного участка в Уланском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марта 2021 года № 62. Зарегистрировано Департаментом юстиции Восточно-Казахстанской области 15 марта 2021 года № 8453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3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145-1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санитарно-гигиеническим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полосы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реки Тогай, ручья без названия и заболоченного участка в створе испрашиваемого земельного участка в Уланском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Тогай, ручья без названия и заболоченного участка в створе испрашиваемого земельного участка в Уланском районе Восточно-Казахстанской области согласно действующему законодательству Республики Казахстан.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Исполняющий обязанности руководителя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 регулированию использования 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 природных ресурсов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"_____" _____________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Иманжанов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2021 года № 62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Тогай, ручья без названия и заболоченного участка в створе испрашиваемого земельного участка в Уланском районе Восточно-Казахстанской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2166"/>
        <w:gridCol w:w="1821"/>
        <w:gridCol w:w="1307"/>
        <w:gridCol w:w="2166"/>
        <w:gridCol w:w="1479"/>
        <w:gridCol w:w="2224"/>
      </w:tblGrid>
      <w:tr>
        <w:trPr>
          <w:trHeight w:val="3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Тогай, правобережная сторона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1,5564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2,6788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Тогай, левобережная сторона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1,2556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1,2511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 левобережная сторона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1,1811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 правобережная сторона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1,7489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70-100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0,6258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