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1c7c5" w14:textId="6b1c7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сельского округа Бирлик Келесского района от 06 апреля 2021 года № 5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Бирлик Келесского района Туркестанской области от 1 июля 2021 года № 12. Зарегистрировано в Министерстве юстиции Республики Казахстан 9 июля 2021 года № 23435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главного государственного ветеринарно-санитарного инспектора Келесского района от 01 июня 2021 года за № 08-02-03/160,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на улице Акорда населенного пункта Бирлик сельского округа Бирлик Келесского района в связи с проведением комплекса ветеринарно-санитарных мероприятий по ликвидации очагов бруцеллеза мелкого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Бирлик Келесского района от 06 апреля 2021 года № 5 "Об установлении ограничительных мероприятий на улице Акорда населенного пункта Бирлик сельского округа Бирлик Келесского района" (зарегистрировано в Реестре государственной регистрации нормативных правовых актов за № 6149).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сельского округа Бирлик Келесского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регистрацию данного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Келесского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Бирлик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Аристанбеков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