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f64bb" w14:textId="bbf64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Келесского районного маслихата от 23 декабря 2020 года № 34-246-VІ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8 октября 2021 года № 8-74-VII. Зарегистрировано в Министерстве юстиции Республики Казахстан 19 октября 2021 года № 24812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Келесский районной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Келесского районного маслихата "О районном бюджете на 2021-2023 годы" от 23 декабря 2020 года № 34-246-VІ (зарегистрировано в Реестре государственной регистрации нормативных правовых актов под № 6004)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Келесского района на 2021-2023 годы согласно приложениям 1, 2, 3 соответственно, в том числе на 2021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26 387 151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1 583 994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3 782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100 579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24 698 796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26 419 964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200 300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262 530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62 230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-233 113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233 113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262 530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49 440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20 023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Келесского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8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8-74-VII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Келесского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23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№34-246-VІ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812"/>
        <w:gridCol w:w="1102"/>
        <w:gridCol w:w="1383"/>
        <w:gridCol w:w="5346"/>
        <w:gridCol w:w="28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26 387 151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1 583 994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651 887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627 462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647 546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647 546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250 230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100 579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100 579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100 579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24 698 796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24 698 796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24 698 796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26 419 964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999 720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173 089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146 453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146 453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803 054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506 015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472 045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297 039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297 039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2 579 275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905 273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905 273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905 273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1 620 301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1 620 301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868 188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151 381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108 577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331 267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118 363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4 245 372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313 187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124 225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124 225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188 962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103 154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84 262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3 219 418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3 219 418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386 012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2 814 676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712 767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712 767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712 767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925 867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316 722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316 722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316 722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204 940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204 940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138 524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372 840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372 840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79 153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257 819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1 779 905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681 524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681 524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681 524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1 098 381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1 098 381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1 098 381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173 570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75 325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75 325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73 897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522 650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494 243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494 243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109 459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384 784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1 197 742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1 178 966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352 682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352 682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131 796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бесігі"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131 796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694 488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694 488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13 923 265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13 923 265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13 923 265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13 679 288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243 896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-233 113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233 113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