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0f31" w14:textId="2ea0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23 декабря 2020 года № 34-246-VІ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16 июля 2021 года № 6-53-VII. Зарегистрировано в Министерстве юстиции Республики Казахстан 17 августа 2021 года № 24018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"О районном бюджете на 2021-2023 годы" от 23 декабря 2020 года № 34-246-VІ (зарегистрировано в Реестре государственной регистрации нормативных правовых актов под № 6004)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Келесского района на 2021-2023 годы согласно приложениям 1, 2,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31 810 013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1 379 953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255 355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30 171 982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31 830 036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213 090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49 440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-233 113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233 113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262 530 тысяч тенге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49 440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20 023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Келесского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6-53-VІI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Келесского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34-246-VІ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1102"/>
        <w:gridCol w:w="1383"/>
        <w:gridCol w:w="5346"/>
        <w:gridCol w:w="28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31 810 013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1 379 953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591 662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255 355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255 355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255 355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30 171 982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30 171 982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30 171 982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31 830 036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834 368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680 923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385 770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361 288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8 257 527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6 555 864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6 555 864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6 555 864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1 661 698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1 661 698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4 225 752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3 209 516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3 209 516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2 815 676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903 783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296 722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296 722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296 722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1 761 573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544 384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384 946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1 127 689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1 112 089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629 245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629 245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13 923 265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13 923 265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13 923 265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13 679 288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-233 113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