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2172a" w14:textId="67217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Тюлькубасского районного маслихата от 21 декабря 2020 года № 64/1-06 "О районном бюджете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Туркестанской области от 22 июля 2021 года № 11/1-07. Зарегистрировано в Министерстве юстиции Республики Казахстан 30 июля 2021 года № 23770.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Тюлькубасский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года "О районном бюджете на 2021-2023 годы" от 21 декабря 2020 года № 64/1-06 (зарегистрировано в Реестре государственной регистрации нормативных правовых актов под № 5977)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Тюлькубасского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18019650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–2548515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45253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32517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15393365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18182983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-16552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8751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25303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-146781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146781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8751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25303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163333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11/1-07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Тюлькубасский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18 019 650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2 548 515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Корпаративный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15 393 365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15 393 365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15 393 365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18 182 983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 жилищной 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 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11 246 689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11 246 689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11 246 689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-146 781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